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75d6a" w14:textId="e075d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"2001 жылғы облыстық бюджет туралы" облыстық Мәслихаттың VIII сессиясының 2000 жылғы 29 желтоқсандағы N 2 шешіміне өзгерістер мен толықтырулар енгізу жөнінде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облыстық мәслихатының X сессиясының 2001 жылғы 25 сәуірдегі N 1 шешімі. Қарағанды облысының Әділет басқармасында 2001 жылғы 2 мамырда N 265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"Бюджет жүйесі туралы" 1999 жылғы 1 сәуірдегі 
</w:t>
      </w:r>
      <w:r>
        <w:rPr>
          <w:rFonts w:ascii="Times New Roman"/>
          <w:b w:val="false"/>
          <w:i w:val="false"/>
          <w:color w:val="000000"/>
          <w:sz w:val="28"/>
        </w:rPr>
        <w:t xml:space="preserve"> N 357-1 </w:t>
      </w:r>
      <w:r>
        <w:rPr>
          <w:rFonts w:ascii="Times New Roman"/>
          <w:b w:val="false"/>
          <w:i w:val="false"/>
          <w:color w:val="000000"/>
          <w:sz w:val="28"/>
        </w:rPr>
        <w:t>
 ҚРЗ, "Қазақстан Республикасындағы жергілікті мемлекеттік басқару туралы" 2001 жылғы 23 қаңтардағы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 </w:t>
      </w:r>
      <w:r>
        <w:rPr>
          <w:rFonts w:ascii="Times New Roman"/>
          <w:b w:val="false"/>
          <w:i w:val="false"/>
          <w:color w:val="000000"/>
          <w:sz w:val="28"/>
        </w:rPr>
        <w:t>
, сондай-ақ Қазақстан Республикасы Үкіметінің "2001 жылы көктемгі егіс және егін жинау жұмыстарын жүргізу кезеңдерінде ауыл шаруашылық тауарларын өндірушілерді жанар-жағар май материалдарымен қамтамасыз ету мақсатында жергілікті бюджеттерден несиелеу мәселелері жөніндегі" 2001 жылғы 18 сәуірдегі 
</w:t>
      </w:r>
      <w:r>
        <w:rPr>
          <w:rFonts w:ascii="Times New Roman"/>
          <w:b w:val="false"/>
          <w:i w:val="false"/>
          <w:color w:val="000000"/>
          <w:sz w:val="28"/>
        </w:rPr>
        <w:t xml:space="preserve"> N 503 </w:t>
      </w:r>
      <w:r>
        <w:rPr>
          <w:rFonts w:ascii="Times New Roman"/>
          <w:b w:val="false"/>
          <w:i w:val="false"/>
          <w:color w:val="000000"/>
          <w:sz w:val="28"/>
        </w:rPr>
        <w:t>
 Қаулысына сәйкес облыстық Мәслихат 
</w:t>
      </w:r>
      <w:r>
        <w:rPr>
          <w:rFonts w:ascii="Times New Roman"/>
          <w:b/>
          <w:i w:val="false"/>
          <w:color w:val="000000"/>
          <w:sz w:val="28"/>
        </w:rPr>
        <w:t>
ШЕШІМ ЕТТІ: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Облыстық Мәслихаттың "2001 жылғы облыстық бюджет туралы" VIII сессиясының 2000 жылғы 29 желтоқсандағы N 2 
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</w:t>
      </w:r>
      <w:r>
        <w:rPr>
          <w:rFonts w:ascii="Times New Roman"/>
          <w:b w:val="false"/>
          <w:i w:val="false"/>
          <w:color w:val="000000"/>
          <w:sz w:val="28"/>
        </w:rPr>
        <w:t>
 төмендегідей өзгерістер мен толықтырулар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1 тармақ төмендегідей редакцияда мазмұндалсын: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2001 жылғы облыстың бюджеті N 1 қосымшада келтірілгендей төмендегі көлемде бекітілсін: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түсімдер - 15 479 426 мың теңге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оның ішінде: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кірістер - 11 729 732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алынған ресми трансферттер - 186 700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бюджеттен берілген кредиттерді өтеу - 186 700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шығыстар және кредиттеу - 17 565 483 мың теңге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оның ішінде: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шығыстар - 16 418 783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кредиттеу - 1 146 700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дефицит - 2 086 057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Дефицитті қаржыландыру 2001 қаржы жылының басында пайда болған бюджет қаражаттарының бос қалдықтарын пайдалану есебінен жасалады".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21-1, 21-2 тармақтары төмендегі мазмұндалғандармен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"21-1. 2001 жылғы облыстық бюджетте қарастырылсын: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Республикалық бюджеттен түсетін кредит жылдық 9,4% сыйақы мөлшерлемесімен 186700 мың теңге сомасында;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Ауыл шаруашылығы тауарларын өндірушілердің жанар-жағар майларды сатып алуын несиелеу үшін жергілікті "Ауыл шаруашылығы тауарларын өндірушілердің 2001 жылғы көктемгі егіс және егін жинау жұмыстарын өткізуді несиелеу" бюджеттік бағдарламасына 186700 мың теңге сомасында;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186700 мың теңге сомасында алынған несиелерді ауыл шаруашылығы тауарларын өндірушілер 2001 жылдың 15 қарашасына дейін қайтарсын;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10237 мың теңге сомасындағы кредит бойынша жергілікті атқарушы органдардың қарызына қызмет көрсету 2001 жылдың басындағы бос қалдықтарды пайдалану есебінен жасалсын;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Облыстың жергілікті атқарушы атқарушы органдарының республика алдындағы қарызын өтеу негізгі қарыз - 186700 мың теңге сомасында және сыйақы - 10237 мың теңге сомасында 2001 жылдың 1 желтоқсанына дейін жасалсын";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"21-2 "Ауыл шаруашылығы тауарларын өндірушілердің 2001 жылғы көктемгі егіс және егін жинау жұмыстарын өткізуді несиелеу" бойынша бөлінген қаражаттарды мақсатқа пайдалану және оның облыстық бюджетке уақытында қайтарылу жауапкершілігі бағдарлама әкімгеріне - облыстық ауыл шаруашылығы Департаментіне жүктелсін";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27 тармақтағы "350000" саны "536700" санына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30 тармақтағы "Арнайы мемлекеттік жәрдемақы" сөздерінен кейін, "Жергілікті атқарушы органдардың қарыздарына қызмет көрсету", "Облыстың жергілікті атқарушы органдарының қарыздарын өтеу" сөздерімен толықтырылсын.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Облыстық Мәслихаттың VIII сессиясының "2001 жылғы облыстың бюджеті туралы" 2000 жылғы 29 желтоқсандағы N 2 шешімінің N 1 қосымшасына енгізілген өзгерістер мен толықтырулар жаңа редакцияда есепке алынып мазмұндалсын (қосымшасы тіркеулі).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Қазақстан Республикасының "2001 жылғы республика бюджеті туралы" Қазақстан Республикасының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 </w:t>
      </w:r>
      <w:r>
        <w:rPr>
          <w:rFonts w:ascii="Times New Roman"/>
          <w:b w:val="false"/>
          <w:i w:val="false"/>
          <w:color w:val="000000"/>
          <w:sz w:val="28"/>
        </w:rPr>
        <w:t>
 енгізілген өзгерістер мен толықтырулар туралы" Заңы күшіне кіргеннен бастап күшіне енеді.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Сессия төрағасы                            В. Самойлюк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Облыстық Мәслихаттың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хатшысы                                    К. Медиев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2001 жылғы 25 сәуірдегі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облыстық Мәслихаттың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 сессиясының шешіміне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 қосымша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3"/>
        <w:gridCol w:w="953"/>
        <w:gridCol w:w="893"/>
        <w:gridCol w:w="1093"/>
        <w:gridCol w:w="7533"/>
        <w:gridCol w:w="241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теңге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Сыныпша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15479426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11729732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түсімдер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11439707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Кірістерге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салынатын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табыс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салығы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2164984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тұлғалардан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табыс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салығы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2164984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Резиденттерден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тұлғалардан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табыс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салығы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1591607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Резиденттер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емес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тұлғалардан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табыс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салығы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8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Резиденттерден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тұлғалардың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төлем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көздерінен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алынатын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табыс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салығы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47736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Резидент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емес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заңды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тұлғалардың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төлем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көздерінен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алынатын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табыс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салығы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525177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салық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9163852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салық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9163852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салық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9163852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қызметтерге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салынатын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ішкі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салықтар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110632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110632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2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Республикасының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аумағында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өндірілген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арақ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Республикасының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аумағында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өндірілген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шарап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9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Республикасының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аумағында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өндірілген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сыра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салықтар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салықтар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салықтық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түсімдер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Салыққа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жатпайтын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түсімдер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271114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қызмет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пен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жекешелендіруден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түсетін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кірістер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тұлғалар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қаржылық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мекемелерден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түсетін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салықтық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емес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түсімдер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меншікті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жалға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беруден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түсетін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түсімдер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9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алымдар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төлемдер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коммерциялық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емес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және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жолай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сатудан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алынатын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түсімдер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алымдар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ортаны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ластағаны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үшін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төлемдер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Айыппұлдар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санкциялар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бойынша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түсімдер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Айыппұлдар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санкциялар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бойынша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түсімдер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Табиғат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қорғау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заңдылығын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бұзғаны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үшін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айыппұлдар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Капиталмен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жасалған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операциялардан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алынатын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кірістер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капиталды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капиталды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1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меншіктің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объектілерін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жекешелендіруден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түсетін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түсімдер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Алынған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ресми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гранттар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3562994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Алынған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ресми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гранттар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3562994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8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басқарудың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төменгі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тұрған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органдарынан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3462994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)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бюджеттерден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3462994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)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бюджеттерден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алымдар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3462994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басқарудың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жоғары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органдарынан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бюджеттен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Ағымдағылар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8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бұрын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берілген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кредиттер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бойынша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негізгі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қарыздарды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өтеу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берілген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кредиттерді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өтеу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берілген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кредиттерді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өтеу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берілген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басқа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кредиттерді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өтеу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бюджеттен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берілген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басқа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кредиттерді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өтеу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753"/>
        <w:gridCol w:w="893"/>
        <w:gridCol w:w="833"/>
        <w:gridCol w:w="853"/>
        <w:gridCol w:w="7553"/>
        <w:gridCol w:w="1973"/>
      </w:tblGrid>
      <w:tr>
        <w:trPr>
          <w:trHeight w:val="5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Мекеме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Бағдарл.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 K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мың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теңге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кредиттеу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17565483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16418783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сипаттағы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мемлекеттік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қызмет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821747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басқарудың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жалпы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функцияларын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орындаушы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өкілетті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және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басқа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органдар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131269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өкілетті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органдардың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аппараты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деңгейдегі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әкімшілік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шығындар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органдардың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аппараты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Депутаттық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қызмет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Депутаттық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қызмет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аппараты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деңгейдегі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әкімшілік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шығындар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органдардың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аппараты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қызмет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690478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аппараты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бағалауды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қамтамасыз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бағалауды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қамтамасыз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Базарларда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тауарларды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сатудан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түсетін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пен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қызмет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көрсету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)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түсімдерді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ұйымдастыру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Базарларда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тауарларды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сатудан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түсетін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пен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қызмет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көрсету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)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түсімдерді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ұйымдастыру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бюджеттен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қаржыландырылатын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коммуналдық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меншіктің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атқарушы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органы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526573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деңгейдегі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әкімшілік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шығындар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органдардың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аппараты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меншікті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жекешелендіруді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ұйымдастыру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меншіктің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мүлкін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сатып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алу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құрылымдарды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қаржыландыру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банкін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ұйымдастыру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қаржы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атқару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органдары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135392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деңгейдегі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әкімшілік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шығындар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135392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органдардың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аппараты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135392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450780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қажеттіліктер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Республикасының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Қорғаныс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Министрлігі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әскери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міндетті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орындауды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қамтамасыз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жағдайлар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бойынша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жұмыстарды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ұйымдастыру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445038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аппараты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445038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қорғаныс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шараларын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қамтамасыз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ететін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арнайы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қоймаларды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басқару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пункттерін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құру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және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ұстау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деңгейде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төтенше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жағдайларды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жою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428964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өртке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қарсы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қызмет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410835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құтқару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қызметі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қимылдау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тобы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жедел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құтқару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тобы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тәртіп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және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қауіпсіздік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243771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қорғау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қызметі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243771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бюджеттен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қаржыландырылатын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ішкі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істердің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атқарушы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органы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197661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деңгейдегі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әкімшілік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шығындар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191736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органдардың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аппараты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191736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деңгейдегі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қоғамдық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тәртіпті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қорғау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және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қоғамдық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қауіпсіздікті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қамтамасыз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Тұратын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жері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және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құжаттары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жоқ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адамдарға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арналған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қабылдау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мекемесі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инспекциясы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бюджеттен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қаржыландырылатын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ішкі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істердің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атқарушы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органы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мекендердегі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жол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қозғалысын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реттеу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бойынша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жабдықтар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құралдарды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пайдалану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беру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956021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және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орта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білім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беру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491169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бюджеттен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қаржыландырылатын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білім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беру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және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туризмнің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атқарушы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органы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491169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деңгейдегі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жалпы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білім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беру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333750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және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оқу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мүмкіндігі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шектеулі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балалар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үшін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арнайы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мектеп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интернат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107140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және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орта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мектептер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бақшалары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интернаттар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104686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Дарынды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балалар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үшін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мектептер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мектеп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интернаттар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92016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білім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беретін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мемл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мекемелердің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кітапхана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қорына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оқулықтар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сатып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алу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және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жаңарту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деңгейдегі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балалар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жасөспірімдер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үшін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қосымша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білім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беру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бағдарламасын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жүзеге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асыру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білім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беру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226454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бюджеттен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қаржыландырылатын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білім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беру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және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туризмнің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атқарушы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органы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226454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деңгейдегі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кәсіптік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білім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беру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226454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мектептер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210765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кәсіптік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мектептер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орта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білім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беру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200884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бюджеттен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қаржыландырылатын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денсаулық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сақтаудың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атқарушы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органы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деңгейде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арнаулы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оқу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орындарына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кадрлар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дайындау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бюджеттен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қаржыландырылатын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білім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беру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және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туризмнің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атқарушы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органы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деңгейдегі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арнаулы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және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орта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оқу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орындарына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кадрлар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дайындау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қайта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даярлау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36389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аппараты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деңгейде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кадрларды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қайта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даярлау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және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білімін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жетілдіру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қызметкерлердің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білімін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жетілдіру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бюджеттен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қаржыландырылатын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ішкі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істердің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атқарушы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органы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деңгейде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кадрларды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қайта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даярлау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істер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органдары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үшін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кадрларды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қайта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даярлау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бюджеттен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қаржыландырылатын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білім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беру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және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туризмнің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атқарушы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органы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деңгейде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кадрларды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қайта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даярлау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және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біліктілігін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арттыру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мекемелердің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кадрларын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қайта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даярлау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біліктілігін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арттыру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беру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саласындағы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басқадай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қызметтер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бюджеттен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қаржыландырылатын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білім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беру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және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туризмнің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атқарушы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органы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Тұрғындардың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балалары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жасөспірімдерін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психикалық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тексеру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бойынша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психологиялық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дәрігерлік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педагогикалық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кеңес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және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көмек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көрсету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Психологиялық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дәрігерлік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педагогикалық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кеңес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сақтау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2280236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салалы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ауруханалар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602108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бюджеттен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қаржыландырылатын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денсаулық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сақтаудың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атқарушы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органы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602108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Тұрғындарға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жергілікті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деңгейдегі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стационарлық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медициналық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көмек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көрсету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602108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денсаулығын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қорғау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бюджеттен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қаржыландырылатын денсаулық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сақтаудың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атқарушы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органы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ВИЧ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науқастарына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медициналық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көмек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көрсету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27216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Эпидемияға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қарсы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күрес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деңгейде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дайындау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Санитарлық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эпидемиологиялық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қолайлылықты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қамтамасыз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66090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Санитарлық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эпидемиологиялық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станциялар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66090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деңгейде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салауатты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өмір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салтын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насихаттау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аналарды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қорғау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204927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үйі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60393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стационарлық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көмек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көрсету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110641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туатындарға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туғандарға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стационарлық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көмек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көрсету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33893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медициналық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көмек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694810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бюджеттен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қаржыландырылатын денсаулық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сақтаудың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атқарушы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органы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694810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Психикалық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ауытқуы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науқастарға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стационарлық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медициналық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көмек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көрсету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151879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Туберкулезбен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ауырғандарға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стационарлық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медициналық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көмек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көрсету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Соғысы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ардагерлері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мүгедектерінің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ауруханалары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емханалары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Онкологиялық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аурулармен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ауырған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науқастарға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стационарлық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медициналық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көмек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көрсету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96576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Алкоголизм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токсикомания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және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нашақорлықпен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ауырғандарға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стационарлық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медициналық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көмек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көрсету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106280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венерологиялық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аурулармен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ауырғандарға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стационарлық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медициналық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көмек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көрсету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Жұқпалы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аурулармен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ауырғандарға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стационарлық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медициналық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көмек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көрсету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Емханалар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302458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бюджеттен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қаржыландырылатын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денсаулық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сақтаудың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атқарушы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органы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302458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Алғашқы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медициналық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санитарлық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көмек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көрсету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302548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көмек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көрсетудің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басқа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түрлері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148999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бюджеттен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қаржыландырылатын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ішкі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істердің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атқарушы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органы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қызметшілерге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қорғау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органдарының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қызметкерлеріне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жанұяларына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медициналық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көмек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көрсету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бюджеттен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қаржыландырылатын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денсаулық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сақтаудың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атқарушы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органы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120999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Жедел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жәрдем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көрсету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ТЖ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халыққа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медициналық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көмек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көрсету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медициналық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көмек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орталығы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мед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жабдықтаудың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облыстық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базасы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сақтау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саласындағы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басқадай қызметтер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191361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бюджеттен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қаржыландырылатын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денсаулық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сақтаудың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атқарушы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органы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191361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деңгейдегі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әкімшілік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шығындар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органдардың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аппараты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Тұрғындардың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денсаулығын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қорғаудағы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басқа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қызметтер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түрлері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бойынша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жекелеген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санаттағы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азаматтарды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балалар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тамақтанатын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арнайы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азық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түлікпен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қамтамасыз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Жекелеген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санаттардағы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азаматтарды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балалар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тамақтанатын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арнайы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азық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т.лікпен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қамтамасыз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деңгейдегі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денсаулық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сақтау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ұйымдарын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есепке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алу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қызметімен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қамтамасыз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Орталықтандырылған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бухгалтериялар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Орталықтандырылған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медициналық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жабдықтарды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және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дәрілік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құралдарды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сатып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алу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көмек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және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әлеуметтік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қамсыздандыру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2167762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қамсыздандыру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1423041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бюджеттен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қаржыландырылатын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білім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беру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және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туризмнің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атқарушы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әлеуметтік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қамсыздандыру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үйлері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бюджеттен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қаржыландырылатын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еңбек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және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халықты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әлеуметтік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қорғаудың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атқарушы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органы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1278616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мемлекеттік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жәрдемақы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976435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деңгейде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интернат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типтегі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мекемелер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арқылы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әлеуметтік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қамсыздандыру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302181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кенже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қалған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балалар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үшін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мектеп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интернаттар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73879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Қариялар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жалпы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типтегі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мүгедектерге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арналған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интернат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үйлер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66514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Психоневрологиялық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интернаттар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161788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көмек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688841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аппараттары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өкілетті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органдардың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шешімімен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жекелеген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санаттағы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азаматтардың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әлеуметтік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төлемі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бюджеттен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қаржыландырылатын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еңбек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және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халықты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әлеуметтік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қорғаудың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атқарушы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органы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525716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мекен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жайға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әлеуметтік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көмек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525716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бюджеттен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қаржыландырылатын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еңбек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және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халықты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әлеуметтік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қорғаудың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атқарушы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органы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деңгейде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мүгедектерді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әлеуметтік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қолдау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және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басқа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құралдармен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қамтамасыз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қамсыздандыру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және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әлеуметтік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көмек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ауқымындағы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басқа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қызметтер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55880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бюджеттен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қаржыландырылатын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еңбек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және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халықты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әлеуметтік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қорғаудың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атқарушы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органы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55880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деңгейдегі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әкімшілік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шығындары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44335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органдардың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аппараты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44335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деңгейдегі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әлеуметтік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дәрігерлік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экспертиза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және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әлеуметтік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дәрігерлік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эксперттік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комиссия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үй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шаруашылық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және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ақпараттық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кеңістік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332184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саласының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қызметі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207743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бюджеттен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қаржыландырылатын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білім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беру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және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туризмнің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атқарушы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органы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207743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деңгейде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халықтың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мәдени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демалыс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шараларын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өткізу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163511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деңгейде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ойын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шараларын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өткізу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деңгейде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тарихи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құндылықтарды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сақтау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мемориалдық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аймақтарды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көркейту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және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туризм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бюджеттен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қаржыландырылатын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білім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беру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және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туризмнің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атқарушы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органы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деңгейде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спорттық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шараларды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өткізу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кеңістігі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113166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аппараты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54944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деңгейде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газеттер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журналдарды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тарату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арқылы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мемлекеттік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ақпараттық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саясатты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жүргізу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39944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деңгейде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телерадио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тарату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арқылы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мемлекеттік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ақпараттық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саясатты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жүргізу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бюджеттен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қаржыландырылатын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мұрағат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басқармасының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атқарушы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органы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деңгейдегі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әкімшілік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шығындар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органдардың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аппараты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деңгейде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мұрағат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қорларын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басылым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өнімдерін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сақтау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және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оларды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арнайы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пайдалануды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қамтамасыз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Мұрағаттар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бюджеттен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қаржыландырылатын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білім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беру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және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туризмнің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атқарушы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органы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38861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деңгейде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ақпараттың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жалпыға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жетуін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қамтамасыз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36861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Кітапханалар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36861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деңгейде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тілдерді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дамыту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және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мемлекеттік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бағдарламалардың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жұмыс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істеуін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іске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асыру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кеңістік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және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мәдениеттің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басқа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қызметтері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бюджеттен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қаржыландырылатын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білім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беру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және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туризмнің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атқарушы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органы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Аймақтық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жастар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саясатын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жүргізу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шаруашылығы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және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қоршаған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ортаны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қорғау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115538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ортаны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қорғау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аппараты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деңгейде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қоршаған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ортаны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қорғауды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ұйымдастыру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)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ортаны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қорғау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қоры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деңгейде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қоршаған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ортаны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қорғау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жұмыстарын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жүргізу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ортаны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қорғау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және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ауыл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шаруашылығы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ауқымындағы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басқа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жұмыстар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бюджеттен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қаржыландырылатын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ауыл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шаруашылығының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атқарушы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органы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деңгейдегі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әкімшілік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шығындар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аппараты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шаруашылығының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ақпаратты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маркетингілік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жүйесін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дамыту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және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қыртысын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пайдалану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бюджеттен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қаржыландырылатын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құрылыс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және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инфрақұрылымдардың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атқарушы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органы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деңгейдегі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ізденіс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конструкторлық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және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технологиялық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жұмыстар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және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байланыс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көлігі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бюджеттен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қаржыландырылатын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жол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және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коммуналдық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шаруашылықтың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атқарушы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органы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көлікті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дамыту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деңгейде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жол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жүйесін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пайдалану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маңызы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автомобиль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жолдарының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жұмыс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істеуін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қамтамасыз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536948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қызметті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қолдау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және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бәсекелестікті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қорғау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бюджеттен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қаржыландырылатын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экономика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және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орташа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бизнесті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қолдаудың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атқарушы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органы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деңгейде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шағын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кәсіпкерлікті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қолдауды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ұйымдастыру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531948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аппараты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240980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Соттардың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шешімі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бойынша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жергілікті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атқарушы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органдардың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міндеттемелерін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орындау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үшін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Астана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және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Алматы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қалаларының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облыстардың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жергілікті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атқарушы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органдарының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резервтері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және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техногенді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сипаттағы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төтенше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жағдайларды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жою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үшін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Астана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және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Алматы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қалаларының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облыстардың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жергілікті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атқарушы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органдарының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резервтері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бюджеттен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қаржыландырылатын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мемлекеттік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мекемелердің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белгіленген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тәртіппен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тіркелген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шартты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міндеттемелері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бойынша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жергілікті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кредиторлық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қарыздары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Өкілеттілік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шығындар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Кассалық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айырмашылықты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жабуға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төмендегі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тұрған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бюджеттерді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несиелеу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үшін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облыстың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жергілікті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атқарушы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органдарының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арнайы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резерві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бюджеттен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қаржыландырылатын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білім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беру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және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туризмнің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атқарушы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органы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42785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деңгейдегі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әкімшілік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шығындар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37291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білім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беру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органдарының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аппараты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мәдениет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органдарының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аппараты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спорт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және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туризм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органдарының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аппараты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қызметтермен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қамтамасыз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беру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ұйымдарының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орталықтандырылған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бухгалтериясы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ұйымдарының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орталықтандырылған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бухгалтериясы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бюджеттен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қаржыландырылатын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экономика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және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орташа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бизнесті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қолдаудың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атқарушы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органы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31756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деңгейдегі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әкімшілік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шығындар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31756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органдарының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аппараты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31756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бюджеттен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қаржыландырылатын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инфрақұрылым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және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құрылыстың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атқарушы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органы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216427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деңгейдегі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әкімшілік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шығындар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органдардың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аппараттары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меншік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объектілерінің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құрылысы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күрделі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жөндеуі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204186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қызметтер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қызметтер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аппараты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атқарушы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органдардың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қарыздарына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қызмет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көрсету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Заем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бойынша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сыйақы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төлеу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мүдделер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Ресми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8102559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Ресми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8102559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аппараты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8102559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бюджеттен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ресми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8102559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алымдар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6655646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)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бюджеттердің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мақсатты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трансферттері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1346913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Несиелеу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1146700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үй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коммуналдық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шаруашылығы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шаруашылық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бюджеттен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қаржыландырылатын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жол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және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коммуналдық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шаруашылықтың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атқарушы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органы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шаруашылықты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дамыту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үшін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несие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бөлу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шаруашылығы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және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қоршаған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ортаны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қорғау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336700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шаруашылығы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336700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бюджеттен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қаржыландырылатын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ауыл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шаруашылығының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атқарушы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органы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336700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шаруашылығы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өнімдерін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өндірушілерді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несиелеу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көктемгі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егіс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және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егін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жинау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жұмыстарын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жүргізуге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ауыл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шаруашылығы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тауарларын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өндірушілерді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несиелеу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қызметті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қолдау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және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бәсекелестікті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қорғау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бюджеттен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қаржыландырылатын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экономика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және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орташа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бизнесті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қолдаудың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атқарушы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органы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деңгейде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шағын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кәсіпкерлікті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дамыту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үшін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несие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бөлу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бюджеттен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қаржыландырылатын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экономика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және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орташа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бизнесті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қолдаудың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атқарушы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органы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саласын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қолдау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және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дамыту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үшін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несиелеу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дефициті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профициті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-2086057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дефицитін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профицитін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пайдалану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)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2086057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қаржыландыру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қаржыландыру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ішкі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қаржыландыру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бюджеттен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кредит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Өтеулер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-536700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-536700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қарыздарды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өтеу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-536700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аппараты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-536700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Алматы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қалаларының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жергілікті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атқарушы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органдарының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берешегін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өтеу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-536700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жылының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басындағы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қаражатының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бос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қалдықтарын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пайдалану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2436057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