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f0dd" w14:textId="f46f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бірыңғай бюджеттік жіктемеге өзгерістер мен толықтырулар енгізу туралы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 2000 жылғы 20 қаңтар N 25 БҰЙРЫҚ. Қазақстан Республикасы Әділет министрлігінде тіркелді. Тіркеу N 1068.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Қазақстан Республикасы Қаржы министрінің 2000 жылғы 20 қаңтардағы N 25 (тіркелген N 1068) "2000 жылға арналған Бірыңғай бюджеттік сыныптамаға N 1 өзгерістер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1996 жылғы 30 қазандағы N 1316 және 1997 жылғы 15 тамыздағы N 1261 қаулыларына өзгерістер енгізу туралы" Қазақстан Республикасы Үкіметінің 2000 жылғы 5 қаңтардағы N 12 қаулысына сәйкес, сондай-ақ жергілікті атқарушы органдардың кейбір шешімдерін ескере отырып,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"2000 жылға арналған бірыңғай бюджеттік жіктемені бекіту туралы" Қазақстан Республикасы Қаржы министрлігінің 1999 жылғы 30 желтоқсандағы N 715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 бұйрығына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жіктемесіне: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кірістерінің жіктемесінде: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"107101 Берешектің түсуі" деген жол: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"107101 Берешектің республикалық бюджетке түсуі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107102 Берешектің жергілікті бюджетке түсуі" деген жолдармен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жіктемесінде: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"2.2105.32.34 Шұғыл қимыл жасау отряды" деген жолдан кейін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"2.2.105.32.35 Төтенше жағдайларды жою жөніндегі шаралар";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"3.1.274 Жергілікті бюджеттен қаржыландырылатын тұрғын үй-коммуналдық және жол шаруашылығының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7.1.274 Жергілікті бюджеттен қаржыландырылатын тұрғын үй-коммуналдық және жол шаруашылығының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7.2.274 Жергілікті бюджеттен қаржыландырылатын тұрғын үй-коммуналдық және жол шаруашылығының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7.3.274 Жергілікті бюджеттен қаржыландырылатын тұрғын үй-коммуналдық және жол шаруашылығының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7.4.274 Жергілікті бюджеттен қаржыландырылатын тұрғын үй-коммуналдық және жол шаруашылығының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7.5.274 Жергілікті бюджеттен қаржыландырылатын тұрғын үй-коммуналдық және жол шаруашылығының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7.6.274 Жергілікті бюджеттен қаржыландырылатын тұрғын үй-коммуналдық және жол шаруашылығының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12.1.274 Жергілікті бюджеттен қаржыландырылатын тұрғын үй-коммуналдық және жол шаруашылығының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13.9.274 Жергілікті бюджеттен қаржыландырылатын тұрғын үй-коммуналдық және жол шаруашылығының атқарушы органы" деген жолдар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"3.1.274 Жергілікті бюджеттен қаржыландырылатын тұрғын үй-коммуналдық, жол шаруашылығының және көліктің атқарушы органы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7.1.274 Жергілікті бюджеттен қаржыландырылатын тұрғын үй-коммуналдық, жол шаруашылығының және көліктің атқарушы органы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7.2.274 Жергілікті бюджеттен қаржыландырылатын тұрғын үй-коммуналдық, жол шаруашылығының және көліктің атқарушы органы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7.3.274 Жергілікті бюджеттен қаржыландырылатын тұрғын үй-коммуналдық, жол шаруашылығының және көліктің атқарушы органы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7.4.274 Жергілікті бюджеттен қаржыландырылатын тұрғын үй-коммуналдық, жол шаруашылығының және көліктің атқарушы органы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7.5.274 Жергілікті бюджеттен қаржыландырылатын тұрғын үй-коммуналдық, жол шаруашылығының және көліктің атқарушы органы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7.6.274 Жергілікті бюджеттен қаржыландырылатын тұрғын үй-коммуналдық, жол шаруашылығының және көліктің атқарушы органы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12.1.274 Жергілікті бюджеттен қаржыландырылатын тұрғын үй-коммуналдық, жол шаруашылығының және көліктің атқарушы органы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13.9.274 Жергілікті бюджеттен қаржыландырылатын тұрғын үй-коммуналдық, жол шаруашылығының және көліктің атқарушы органы";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"5.4 Емханалар" деген жолдан кейін мынадай мазмұндағы жолдармен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"5.4.251 Жергілікті бюджеттен қаржыландырылатын ішкі істер атқарушы органы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5.4.251.32 Әскери қызметшілерге, құқық қорғау органдарының қызметкерлеріне, олардың отбасы мүшелеріне амбулаторлық-емханалық ұйымдарда медициналық көмек көрсету";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"5.5.251.31 Әскери қызметшілерге, құқық қорғау органдарының қызметкерлеріне, олардың отбасы мүшелеріне медициналық көмек көрсету" деген жол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"5.5.251.31 Әскери қызметшілерге, құқық қорғау органдарының қызметкерлеріне, олардың отбасы мүшелеріне стационарлық медициналық көмек көрсету";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"6.1.263.33.31 Отбасылық үлгідегі балалар үйлерін және асыраушы отбасыларын субсидиялау"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"6.1.263.33.31 Жетім балаларды және ата-аналарының қамқорынсыз қалған, отбасылық үлгідегі балалар үйлері мен асыраушы отбасыларындағы балаларды мемлекеттік қолдау";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"13.9.105.57 Жылжымайтын мүлікті бағалауды қамтамасыз ету" деген жол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Министрдің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міндетін атқарушы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