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28feb" w14:textId="2a28f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Ұлттық қауіпсіздік комитеті Шекара қызметінің мәселелері</w:t>
      </w:r>
    </w:p>
    <w:p>
      <w:pPr>
        <w:spacing w:after="0"/>
        <w:ind w:left="0"/>
        <w:jc w:val="both"/>
      </w:pPr>
      <w:r>
        <w:rPr>
          <w:rFonts w:ascii="Times New Roman"/>
          <w:b w:val="false"/>
          <w:i w:val="false"/>
          <w:color w:val="000000"/>
          <w:sz w:val="28"/>
        </w:rPr>
        <w:t>Қазақстан Республикасы Президентінің Жарлығы 1999 жылғы 10 желтоқсан N 282.</w:t>
      </w:r>
    </w:p>
    <w:p>
      <w:pPr>
        <w:spacing w:after="0"/>
        <w:ind w:left="0"/>
        <w:jc w:val="both"/>
      </w:pPr>
      <w:bookmarkStart w:name="z1" w:id="0"/>
      <w:r>
        <w:rPr>
          <w:rFonts w:ascii="Times New Roman"/>
          <w:b w:val="false"/>
          <w:i w:val="false"/>
          <w:color w:val="000000"/>
          <w:sz w:val="28"/>
        </w:rPr>
        <w:t xml:space="preserve">
      Қазақстан Республикасының мемлекеттік шекарасын күзету мен қорғауды жетілдіру мақсатында қаулы етемін: </w:t>
      </w:r>
    </w:p>
    <w:bookmarkEnd w:id="0"/>
    <w:bookmarkStart w:name="z2" w:id="1"/>
    <w:p>
      <w:pPr>
        <w:spacing w:after="0"/>
        <w:ind w:left="0"/>
        <w:jc w:val="both"/>
      </w:pPr>
      <w:r>
        <w:rPr>
          <w:rFonts w:ascii="Times New Roman"/>
          <w:b w:val="false"/>
          <w:i w:val="false"/>
          <w:color w:val="000000"/>
          <w:sz w:val="28"/>
        </w:rPr>
        <w:t xml:space="preserve">
      1. Мыналар бекітілсін: </w:t>
      </w:r>
    </w:p>
    <w:bookmarkEnd w:id="1"/>
    <w:p>
      <w:pPr>
        <w:spacing w:after="0"/>
        <w:ind w:left="0"/>
        <w:jc w:val="both"/>
      </w:pPr>
      <w:r>
        <w:rPr>
          <w:rFonts w:ascii="Times New Roman"/>
          <w:b w:val="false"/>
          <w:i w:val="false"/>
          <w:color w:val="000000"/>
          <w:sz w:val="28"/>
        </w:rPr>
        <w:t xml:space="preserve">
      1) Қазақстан Республикасы Ұлттық қауіпсіздік комитетінің Шекара қызметі туралы </w:t>
      </w:r>
      <w:r>
        <w:rPr>
          <w:rFonts w:ascii="Times New Roman"/>
          <w:b w:val="false"/>
          <w:i w:val="false"/>
          <w:color w:val="000000"/>
          <w:sz w:val="28"/>
        </w:rPr>
        <w:t>ереже</w:t>
      </w:r>
      <w:r>
        <w:rPr>
          <w:rFonts w:ascii="Times New Roman"/>
          <w:b w:val="false"/>
          <w:i w:val="false"/>
          <w:color w:val="000000"/>
          <w:sz w:val="28"/>
        </w:rPr>
        <w:t xml:space="preserve"> (1-қосымша);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Президентінің 2011.11.09 </w:t>
      </w:r>
      <w:r>
        <w:rPr>
          <w:rFonts w:ascii="Times New Roman"/>
          <w:b w:val="false"/>
          <w:i w:val="false"/>
          <w:color w:val="000000"/>
          <w:sz w:val="28"/>
        </w:rPr>
        <w:t>№ 169</w:t>
      </w:r>
      <w:r>
        <w:rPr>
          <w:rFonts w:ascii="Times New Roman"/>
          <w:b w:val="false"/>
          <w:i w:val="false"/>
          <w:color w:val="000000"/>
          <w:sz w:val="28"/>
        </w:rPr>
        <w:t xml:space="preserve"> Жарлығымен.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өзгерту енгізілді - ҚР Президентінің 2011.11.09 </w:t>
      </w:r>
      <w:r>
        <w:rPr>
          <w:rFonts w:ascii="Times New Roman"/>
          <w:b w:val="false"/>
          <w:i w:val="false"/>
          <w:color w:val="000000"/>
          <w:sz w:val="28"/>
        </w:rPr>
        <w:t>№ 169</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Қазақстан Республикасының Ұлттық қауіпсіздік комитеті екі ай мерзімде Мемлекеттік шекараны қалыптастыру мен жайластырудың, Қазақстан Республикасы Ұлттық қауіпсіздік комитетінің Шекара қызметін құру мен дамытудың 2000-2003 жылдарға арналған бағдарламасын әзірлеп, Қазақстан Республикасы Президентінің қарауына енгізсін. </w:t>
      </w:r>
    </w:p>
    <w:bookmarkEnd w:id="2"/>
    <w:p>
      <w:pPr>
        <w:spacing w:after="0"/>
        <w:ind w:left="0"/>
        <w:jc w:val="both"/>
      </w:pPr>
      <w:r>
        <w:rPr>
          <w:rFonts w:ascii="Times New Roman"/>
          <w:b w:val="false"/>
          <w:i w:val="false"/>
          <w:color w:val="000000"/>
          <w:sz w:val="28"/>
        </w:rPr>
        <w:t xml:space="preserve">
      3. Осы Жарлық қол қойылған күнінен бастап күшіне енеді.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1999 жылғы 10 желтоқсандағы</w:t>
            </w:r>
            <w:r>
              <w:br/>
            </w:r>
            <w:r>
              <w:rPr>
                <w:rFonts w:ascii="Times New Roman"/>
                <w:b w:val="false"/>
                <w:i w:val="false"/>
                <w:color w:val="000000"/>
                <w:sz w:val="20"/>
              </w:rPr>
              <w:t>№ 282 Жарлығымен</w:t>
            </w:r>
            <w:r>
              <w:br/>
            </w:r>
            <w:r>
              <w:rPr>
                <w:rFonts w:ascii="Times New Roman"/>
                <w:b w:val="false"/>
                <w:i w:val="false"/>
                <w:color w:val="000000"/>
                <w:sz w:val="20"/>
              </w:rPr>
              <w:t>БЕКІТІЛГЕН</w:t>
            </w:r>
          </w:p>
        </w:tc>
      </w:tr>
    </w:tbl>
    <w:bookmarkStart w:name="z4" w:id="3"/>
    <w:p>
      <w:pPr>
        <w:spacing w:after="0"/>
        <w:ind w:left="0"/>
        <w:jc w:val="left"/>
      </w:pPr>
      <w:r>
        <w:rPr>
          <w:rFonts w:ascii="Times New Roman"/>
          <w:b/>
          <w:i w:val="false"/>
          <w:color w:val="000000"/>
        </w:rPr>
        <w:t xml:space="preserve"> Қазақстан Республикасы Ұлттық қауіпсіздік комитетінің Шекара қызметі туралы ЕРЕЖЕ</w:t>
      </w:r>
    </w:p>
    <w:bookmarkEnd w:id="3"/>
    <w:p>
      <w:pPr>
        <w:spacing w:after="0"/>
        <w:ind w:left="0"/>
        <w:jc w:val="both"/>
      </w:pPr>
      <w:r>
        <w:rPr>
          <w:rFonts w:ascii="Times New Roman"/>
          <w:b w:val="false"/>
          <w:i w:val="false"/>
          <w:color w:val="ff0000"/>
          <w:sz w:val="28"/>
        </w:rPr>
        <w:t xml:space="preserve">
      Ескерту. Ереже жаңа редакцияда – ҚР Президентінің 17.05.2022 </w:t>
      </w:r>
      <w:r>
        <w:rPr>
          <w:rFonts w:ascii="Times New Roman"/>
          <w:b w:val="false"/>
          <w:i w:val="false"/>
          <w:color w:val="ff0000"/>
          <w:sz w:val="28"/>
        </w:rPr>
        <w:t>№ 893</w:t>
      </w:r>
      <w:r>
        <w:rPr>
          <w:rFonts w:ascii="Times New Roman"/>
          <w:b w:val="false"/>
          <w:i w:val="false"/>
          <w:color w:val="ff0000"/>
          <w:sz w:val="28"/>
        </w:rPr>
        <w:t xml:space="preserve"> Жарлығымен.</w:t>
      </w:r>
    </w:p>
    <w:bookmarkStart w:name="z823" w:id="4"/>
    <w:p>
      <w:pPr>
        <w:spacing w:after="0"/>
        <w:ind w:left="0"/>
        <w:jc w:val="left"/>
      </w:pPr>
      <w:r>
        <w:rPr>
          <w:rFonts w:ascii="Times New Roman"/>
          <w:b/>
          <w:i w:val="false"/>
          <w:color w:val="000000"/>
        </w:rPr>
        <w:t xml:space="preserve"> 1-тарау. Жалпы ережелер</w:t>
      </w:r>
    </w:p>
    <w:bookmarkEnd w:id="4"/>
    <w:bookmarkStart w:name="z634" w:id="5"/>
    <w:p>
      <w:pPr>
        <w:spacing w:after="0"/>
        <w:ind w:left="0"/>
        <w:jc w:val="both"/>
      </w:pPr>
      <w:r>
        <w:rPr>
          <w:rFonts w:ascii="Times New Roman"/>
          <w:b w:val="false"/>
          <w:i w:val="false"/>
          <w:color w:val="000000"/>
          <w:sz w:val="28"/>
        </w:rPr>
        <w:t>
      1. Қазақстан Республикасы ұлттық қауіпсіздік комитетінің Шекара қызметі (бұдан әрі – Шекара қызметі) Қазақстан Республикасы Ұлттық қауіпсіздік комитетінің Мемлекеттік шекараның тұтастығын және қол сұғылмаушылығын қамтамасыз ету, шекара кеңістігінде заңдылық пен белгіленген тәртіпті сақтау мақсатында құрлықта, аумақтық суларда (теңізде) және ішкі суларда (оның ішінде суасты ортасында) Қазақстан Республикасының Мемлекеттік шекарасын (бұдан әрі – Мемлекеттік шекара) қорғауды және күзетуді жүзеге асыратын ведомствосы болып табылады.</w:t>
      </w:r>
    </w:p>
    <w:bookmarkEnd w:id="5"/>
    <w:bookmarkStart w:name="z635" w:id="6"/>
    <w:p>
      <w:pPr>
        <w:spacing w:after="0"/>
        <w:ind w:left="0"/>
        <w:jc w:val="both"/>
      </w:pPr>
      <w:r>
        <w:rPr>
          <w:rFonts w:ascii="Times New Roman"/>
          <w:b w:val="false"/>
          <w:i w:val="false"/>
          <w:color w:val="000000"/>
          <w:sz w:val="28"/>
        </w:rPr>
        <w:t>
      2. Шекара қызметі өз қызметін Қазақстан Республикасының Конституциясына және заңдарына, Қазақстан Республикасы Президенттің актілеріне, Қазақстан Республикасының өзге де нормативтік құқықтық актілері мен халықаралық шарттарына, сондай-ақ осы Ережеге сәйкес жүзеге асырады.</w:t>
      </w:r>
    </w:p>
    <w:bookmarkEnd w:id="6"/>
    <w:bookmarkStart w:name="z636" w:id="7"/>
    <w:p>
      <w:pPr>
        <w:spacing w:after="0"/>
        <w:ind w:left="0"/>
        <w:jc w:val="both"/>
      </w:pPr>
      <w:r>
        <w:rPr>
          <w:rFonts w:ascii="Times New Roman"/>
          <w:b w:val="false"/>
          <w:i w:val="false"/>
          <w:color w:val="000000"/>
          <w:sz w:val="28"/>
        </w:rPr>
        <w:t>
      3. Шекара қызметі республикалық мемлекеттік мекеменің ұйымдық-құқықтық нысанындағы заңды тұлға болып табылады, оның қазақ тіліндегі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7"/>
    <w:bookmarkStart w:name="z637" w:id="8"/>
    <w:p>
      <w:pPr>
        <w:spacing w:after="0"/>
        <w:ind w:left="0"/>
        <w:jc w:val="both"/>
      </w:pPr>
      <w:r>
        <w:rPr>
          <w:rFonts w:ascii="Times New Roman"/>
          <w:b w:val="false"/>
          <w:i w:val="false"/>
          <w:color w:val="000000"/>
          <w:sz w:val="28"/>
        </w:rPr>
        <w:t>
      4. Шекара қызметі азаматтық-құқықтық қатынастарға өз атынан түседі.</w:t>
      </w:r>
    </w:p>
    <w:bookmarkEnd w:id="8"/>
    <w:bookmarkStart w:name="z638" w:id="9"/>
    <w:p>
      <w:pPr>
        <w:spacing w:after="0"/>
        <w:ind w:left="0"/>
        <w:jc w:val="both"/>
      </w:pPr>
      <w:r>
        <w:rPr>
          <w:rFonts w:ascii="Times New Roman"/>
          <w:b w:val="false"/>
          <w:i w:val="false"/>
          <w:color w:val="000000"/>
          <w:sz w:val="28"/>
        </w:rPr>
        <w:t>
      5. Шекара қызметі, егер оған Қазақстан Республикасының заңнамасына сәйкес уәкілеттік берілген болса, оның мемлекеттің атынан азаматтық-құқықтық қатынастардың тарапы болуға құқығы бар.</w:t>
      </w:r>
    </w:p>
    <w:bookmarkEnd w:id="9"/>
    <w:bookmarkStart w:name="z639" w:id="10"/>
    <w:p>
      <w:pPr>
        <w:spacing w:after="0"/>
        <w:ind w:left="0"/>
        <w:jc w:val="both"/>
      </w:pPr>
      <w:r>
        <w:rPr>
          <w:rFonts w:ascii="Times New Roman"/>
          <w:b w:val="false"/>
          <w:i w:val="false"/>
          <w:color w:val="000000"/>
          <w:sz w:val="28"/>
        </w:rPr>
        <w:t>
      6. Шекара қызметі өз құзыретінің мәселелері бойынша Қазақстан Республикасының заңнамасында белгіленген тәртіппен, Шекара қызметі басшысының бұйрықтарымен және Қазақстан Республикасының заңнамасында көзделген басқа да актілермен ресімделетін шешімдер қабылдайды.</w:t>
      </w:r>
    </w:p>
    <w:bookmarkEnd w:id="10"/>
    <w:bookmarkStart w:name="z640" w:id="11"/>
    <w:p>
      <w:pPr>
        <w:spacing w:after="0"/>
        <w:ind w:left="0"/>
        <w:jc w:val="both"/>
      </w:pPr>
      <w:r>
        <w:rPr>
          <w:rFonts w:ascii="Times New Roman"/>
          <w:b w:val="false"/>
          <w:i w:val="false"/>
          <w:color w:val="000000"/>
          <w:sz w:val="28"/>
        </w:rPr>
        <w:t>
      7. Шекара қызметінің құрылымы мен штат санының лимиті Қазақстан Республикасының заңнамасына сәйкес бекітіледі.</w:t>
      </w:r>
    </w:p>
    <w:bookmarkEnd w:id="11"/>
    <w:bookmarkStart w:name="z641" w:id="12"/>
    <w:p>
      <w:pPr>
        <w:spacing w:after="0"/>
        <w:ind w:left="0"/>
        <w:jc w:val="both"/>
      </w:pPr>
      <w:r>
        <w:rPr>
          <w:rFonts w:ascii="Times New Roman"/>
          <w:b w:val="false"/>
          <w:i w:val="false"/>
          <w:color w:val="000000"/>
          <w:sz w:val="28"/>
        </w:rPr>
        <w:t>
      Шекара қызметінің бірыңғай жүйесін мыналар құрайды:</w:t>
      </w:r>
    </w:p>
    <w:bookmarkEnd w:id="12"/>
    <w:bookmarkStart w:name="z642" w:id="13"/>
    <w:p>
      <w:pPr>
        <w:spacing w:after="0"/>
        <w:ind w:left="0"/>
        <w:jc w:val="both"/>
      </w:pPr>
      <w:r>
        <w:rPr>
          <w:rFonts w:ascii="Times New Roman"/>
          <w:b w:val="false"/>
          <w:i w:val="false"/>
          <w:color w:val="000000"/>
          <w:sz w:val="28"/>
        </w:rPr>
        <w:t>
      1) əскери басқарудың жедел-стратегиялық органы болып табылатын, "Қазақстан Республикасы Ұлттық қауіпсіздік комитетінің Шекара қызметі" республикалық мемлекеттік мекемесі;</w:t>
      </w:r>
    </w:p>
    <w:bookmarkEnd w:id="13"/>
    <w:bookmarkStart w:name="z643" w:id="14"/>
    <w:p>
      <w:pPr>
        <w:spacing w:after="0"/>
        <w:ind w:left="0"/>
        <w:jc w:val="both"/>
      </w:pPr>
      <w:r>
        <w:rPr>
          <w:rFonts w:ascii="Times New Roman"/>
          <w:b w:val="false"/>
          <w:i w:val="false"/>
          <w:color w:val="000000"/>
          <w:sz w:val="28"/>
        </w:rPr>
        <w:t>
      2) аумақтық бөлімшелері;</w:t>
      </w:r>
    </w:p>
    <w:bookmarkEnd w:id="14"/>
    <w:bookmarkStart w:name="z644" w:id="15"/>
    <w:p>
      <w:pPr>
        <w:spacing w:after="0"/>
        <w:ind w:left="0"/>
        <w:jc w:val="both"/>
      </w:pPr>
      <w:r>
        <w:rPr>
          <w:rFonts w:ascii="Times New Roman"/>
          <w:b w:val="false"/>
          <w:i w:val="false"/>
          <w:color w:val="000000"/>
          <w:sz w:val="28"/>
        </w:rPr>
        <w:t>
      әскери басқарудың жедел-аумақтық органдары болып табылатын департаменттер;</w:t>
      </w:r>
    </w:p>
    <w:bookmarkEnd w:id="15"/>
    <w:bookmarkStart w:name="z645" w:id="16"/>
    <w:p>
      <w:pPr>
        <w:spacing w:after="0"/>
        <w:ind w:left="0"/>
        <w:jc w:val="both"/>
      </w:pPr>
      <w:r>
        <w:rPr>
          <w:rFonts w:ascii="Times New Roman"/>
          <w:b w:val="false"/>
          <w:i w:val="false"/>
          <w:color w:val="000000"/>
          <w:sz w:val="28"/>
        </w:rPr>
        <w:t>
      әскери басқарудың жедел-тактикалық органдары болып табылатын дербес басқармалар;</w:t>
      </w:r>
    </w:p>
    <w:bookmarkEnd w:id="16"/>
    <w:bookmarkStart w:name="z646" w:id="17"/>
    <w:p>
      <w:pPr>
        <w:spacing w:after="0"/>
        <w:ind w:left="0"/>
        <w:jc w:val="both"/>
      </w:pPr>
      <w:r>
        <w:rPr>
          <w:rFonts w:ascii="Times New Roman"/>
          <w:b w:val="false"/>
          <w:i w:val="false"/>
          <w:color w:val="000000"/>
          <w:sz w:val="28"/>
        </w:rPr>
        <w:t>
      3) ведомстволық бағынысты ұйымдар – әскери басқарудың тактикалық органдары болып табылатын Шекара қызметіне тікелей бағынысты басқармалар;</w:t>
      </w:r>
    </w:p>
    <w:bookmarkEnd w:id="17"/>
    <w:bookmarkStart w:name="z647" w:id="18"/>
    <w:p>
      <w:pPr>
        <w:spacing w:after="0"/>
        <w:ind w:left="0"/>
        <w:jc w:val="both"/>
      </w:pPr>
      <w:r>
        <w:rPr>
          <w:rFonts w:ascii="Times New Roman"/>
          <w:b w:val="false"/>
          <w:i w:val="false"/>
          <w:color w:val="000000"/>
          <w:sz w:val="28"/>
        </w:rPr>
        <w:t>
      4) құрылымдық бөлімшелер: басқарма, дивизион, шекара басқармасы, шекара бөлімі, шекара бөлімшесі (шекара заставасы), оның ішінде теңіз, шекаралық бақылау бөлімі (бөлімшесі), топ, корабль, катер, арнаулы мақсаттағы мобильді іс-қимылдар бөлімі (бөлімшесі), кәсіби даярлық бөлімі (бөлімшесі) және әскери басқарудың тактикалық органдары болып табылатын өзге де бөлімшелер.</w:t>
      </w:r>
    </w:p>
    <w:bookmarkEnd w:id="18"/>
    <w:bookmarkStart w:name="z648" w:id="19"/>
    <w:p>
      <w:pPr>
        <w:spacing w:after="0"/>
        <w:ind w:left="0"/>
        <w:jc w:val="both"/>
      </w:pPr>
      <w:r>
        <w:rPr>
          <w:rFonts w:ascii="Times New Roman"/>
          <w:b w:val="false"/>
          <w:i w:val="false"/>
          <w:color w:val="000000"/>
          <w:sz w:val="28"/>
        </w:rPr>
        <w:t>
      8. Заңды тұлғаның орналасқан орны: Қазақстан Республикасы, 010000, Астана қаласы, Сарыарқа ауданы, Желтоқсан көшесі, 48.</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Президентінің 09.11.2022 </w:t>
      </w:r>
      <w:r>
        <w:rPr>
          <w:rFonts w:ascii="Times New Roman"/>
          <w:b w:val="false"/>
          <w:i w:val="false"/>
          <w:color w:val="000000"/>
          <w:sz w:val="28"/>
        </w:rPr>
        <w:t>№ 1068</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649" w:id="20"/>
    <w:p>
      <w:pPr>
        <w:spacing w:after="0"/>
        <w:ind w:left="0"/>
        <w:jc w:val="both"/>
      </w:pPr>
      <w:r>
        <w:rPr>
          <w:rFonts w:ascii="Times New Roman"/>
          <w:b w:val="false"/>
          <w:i w:val="false"/>
          <w:color w:val="000000"/>
          <w:sz w:val="28"/>
        </w:rPr>
        <w:t>
      9. Шекара қызметінің толық атауы – "Қазақстан Республикасы Ұлттық қауіпсіздік комитетінің Шекара қызметі" республикалық мемлекеттік мекемесі.</w:t>
      </w:r>
    </w:p>
    <w:bookmarkEnd w:id="20"/>
    <w:bookmarkStart w:name="z650" w:id="21"/>
    <w:p>
      <w:pPr>
        <w:spacing w:after="0"/>
        <w:ind w:left="0"/>
        <w:jc w:val="both"/>
      </w:pPr>
      <w:r>
        <w:rPr>
          <w:rFonts w:ascii="Times New Roman"/>
          <w:b w:val="false"/>
          <w:i w:val="false"/>
          <w:color w:val="000000"/>
          <w:sz w:val="28"/>
        </w:rPr>
        <w:t>
      10. Осы Ереже Шекара қызметінің құрылтай құжаты болып табылады.</w:t>
      </w:r>
    </w:p>
    <w:bookmarkEnd w:id="21"/>
    <w:bookmarkStart w:name="z651" w:id="22"/>
    <w:p>
      <w:pPr>
        <w:spacing w:after="0"/>
        <w:ind w:left="0"/>
        <w:jc w:val="both"/>
      </w:pPr>
      <w:r>
        <w:rPr>
          <w:rFonts w:ascii="Times New Roman"/>
          <w:b w:val="false"/>
          <w:i w:val="false"/>
          <w:color w:val="000000"/>
          <w:sz w:val="28"/>
        </w:rPr>
        <w:t>
      11. Шекара қызметінің қызметін қаржыландыру республикалық бюджеттен жүзеге асырылады.</w:t>
      </w:r>
    </w:p>
    <w:bookmarkEnd w:id="22"/>
    <w:bookmarkStart w:name="z652" w:id="23"/>
    <w:p>
      <w:pPr>
        <w:spacing w:after="0"/>
        <w:ind w:left="0"/>
        <w:jc w:val="both"/>
      </w:pPr>
      <w:r>
        <w:rPr>
          <w:rFonts w:ascii="Times New Roman"/>
          <w:b w:val="false"/>
          <w:i w:val="false"/>
          <w:color w:val="000000"/>
          <w:sz w:val="28"/>
        </w:rPr>
        <w:t>
      12. Шекара қызметінің өкілеттіктері болып табылатын міндеттерді орындау тұрғысынан Шекара қызметіне кәсіпкерлік субъектілерімен шарттық қатынастар жасауға тыйым салынады.</w:t>
      </w:r>
    </w:p>
    <w:bookmarkEnd w:id="23"/>
    <w:bookmarkStart w:name="z653" w:id="24"/>
    <w:p>
      <w:pPr>
        <w:spacing w:after="0"/>
        <w:ind w:left="0"/>
        <w:jc w:val="both"/>
      </w:pPr>
      <w:r>
        <w:rPr>
          <w:rFonts w:ascii="Times New Roman"/>
          <w:b w:val="false"/>
          <w:i w:val="false"/>
          <w:color w:val="000000"/>
          <w:sz w:val="28"/>
        </w:rPr>
        <w:t>
      Егер Шекара қызметіне Қазақстан Республикасының заңдарымен кіріс әкелетін қызметті жүзеге асыру құқығы берілсе, онда осындай қызметтен алынған кірістер мемлекеттік бюджетке жіберіледі.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654" w:id="25"/>
    <w:p>
      <w:pPr>
        <w:spacing w:after="0"/>
        <w:ind w:left="0"/>
        <w:jc w:val="left"/>
      </w:pPr>
      <w:r>
        <w:rPr>
          <w:rFonts w:ascii="Times New Roman"/>
          <w:b/>
          <w:i w:val="false"/>
          <w:color w:val="000000"/>
        </w:rPr>
        <w:t xml:space="preserve"> 2-тарау. Шекара қызметінің мақсаттары, құқықтары мен міндеттері</w:t>
      </w:r>
    </w:p>
    <w:bookmarkEnd w:id="25"/>
    <w:bookmarkStart w:name="z655" w:id="26"/>
    <w:p>
      <w:pPr>
        <w:spacing w:after="0"/>
        <w:ind w:left="0"/>
        <w:jc w:val="both"/>
      </w:pPr>
      <w:r>
        <w:rPr>
          <w:rFonts w:ascii="Times New Roman"/>
          <w:b w:val="false"/>
          <w:i w:val="false"/>
          <w:color w:val="000000"/>
          <w:sz w:val="28"/>
        </w:rPr>
        <w:t>
      13. Міндеттері:</w:t>
      </w:r>
    </w:p>
    <w:bookmarkEnd w:id="26"/>
    <w:bookmarkStart w:name="z656" w:id="27"/>
    <w:p>
      <w:pPr>
        <w:spacing w:after="0"/>
        <w:ind w:left="0"/>
        <w:jc w:val="both"/>
      </w:pPr>
      <w:r>
        <w:rPr>
          <w:rFonts w:ascii="Times New Roman"/>
          <w:b w:val="false"/>
          <w:i w:val="false"/>
          <w:color w:val="000000"/>
          <w:sz w:val="28"/>
        </w:rPr>
        <w:t>
      1) Мемлекеттік шекара режимін және өткізу пункттеріндегі режимді қамтамасыз ету;</w:t>
      </w:r>
    </w:p>
    <w:bookmarkEnd w:id="27"/>
    <w:bookmarkStart w:name="z657" w:id="28"/>
    <w:p>
      <w:pPr>
        <w:spacing w:after="0"/>
        <w:ind w:left="0"/>
        <w:jc w:val="both"/>
      </w:pPr>
      <w:r>
        <w:rPr>
          <w:rFonts w:ascii="Times New Roman"/>
          <w:b w:val="false"/>
          <w:i w:val="false"/>
          <w:color w:val="000000"/>
          <w:sz w:val="28"/>
        </w:rPr>
        <w:t>
      2) Қазақстан Республикасының Мемлекеттік шекара туралы халықаралық шарттарынан туындайтын міндеттемелерді орындау, оны межелеуге, шегендеуге және қайта шегендеуге қатысу;</w:t>
      </w:r>
    </w:p>
    <w:bookmarkEnd w:id="28"/>
    <w:bookmarkStart w:name="z658" w:id="29"/>
    <w:p>
      <w:pPr>
        <w:spacing w:after="0"/>
        <w:ind w:left="0"/>
        <w:jc w:val="both"/>
      </w:pPr>
      <w:r>
        <w:rPr>
          <w:rFonts w:ascii="Times New Roman"/>
          <w:b w:val="false"/>
          <w:i w:val="false"/>
          <w:color w:val="000000"/>
          <w:sz w:val="28"/>
        </w:rPr>
        <w:t>
      3) Қазақстан Республикасының қорғанысы мен ұлттық қауіпсіздігінің міндеттерін шешуге қатысу;</w:t>
      </w:r>
    </w:p>
    <w:bookmarkEnd w:id="29"/>
    <w:bookmarkStart w:name="z659" w:id="30"/>
    <w:p>
      <w:pPr>
        <w:spacing w:after="0"/>
        <w:ind w:left="0"/>
        <w:jc w:val="both"/>
      </w:pPr>
      <w:r>
        <w:rPr>
          <w:rFonts w:ascii="Times New Roman"/>
          <w:b w:val="false"/>
          <w:i w:val="false"/>
          <w:color w:val="000000"/>
          <w:sz w:val="28"/>
        </w:rPr>
        <w:t>
      4) Мемлекеттік шекарада, балық аулау аймағында және континенттік қайраңда Қазақстан Республикасының экономикалық мүдделерін қорғауға қатысу;</w:t>
      </w:r>
    </w:p>
    <w:bookmarkEnd w:id="30"/>
    <w:bookmarkStart w:name="z660" w:id="31"/>
    <w:p>
      <w:pPr>
        <w:spacing w:after="0"/>
        <w:ind w:left="0"/>
        <w:jc w:val="both"/>
      </w:pPr>
      <w:r>
        <w:rPr>
          <w:rFonts w:ascii="Times New Roman"/>
          <w:b w:val="false"/>
          <w:i w:val="false"/>
          <w:color w:val="000000"/>
          <w:sz w:val="28"/>
        </w:rPr>
        <w:t>
      5) шекаралық аймақта, ішкі және аумақтық суларда, балық аулау аймағында және континенттік қайраңда белгіленген режимдердің сақталуына дербес немесе уәкілетті органдармен бірлесіп бақылауды жүзеге асыру;</w:t>
      </w:r>
    </w:p>
    <w:bookmarkEnd w:id="31"/>
    <w:bookmarkStart w:name="z661" w:id="32"/>
    <w:p>
      <w:pPr>
        <w:spacing w:after="0"/>
        <w:ind w:left="0"/>
        <w:jc w:val="both"/>
      </w:pPr>
      <w:r>
        <w:rPr>
          <w:rFonts w:ascii="Times New Roman"/>
          <w:b w:val="false"/>
          <w:i w:val="false"/>
          <w:color w:val="000000"/>
          <w:sz w:val="28"/>
        </w:rPr>
        <w:t>
      6) шекаралық кеңістікте азаматтарды, табиғи ресурстарды және қоршаған ортаны қорғауда, Қазақстан Республикасының көші-қон заңнамасын сақтауда Қазақстан Республикасының құқық қорғау, табиғат қорғау органдарына жәрдем көрсету;</w:t>
      </w:r>
    </w:p>
    <w:bookmarkEnd w:id="32"/>
    <w:bookmarkStart w:name="z662" w:id="33"/>
    <w:p>
      <w:pPr>
        <w:spacing w:after="0"/>
        <w:ind w:left="0"/>
        <w:jc w:val="both"/>
      </w:pPr>
      <w:r>
        <w:rPr>
          <w:rFonts w:ascii="Times New Roman"/>
          <w:b w:val="false"/>
          <w:i w:val="false"/>
          <w:color w:val="000000"/>
          <w:sz w:val="28"/>
        </w:rPr>
        <w:t>
      7) Қазақстан Республикасының заңдарында және Қазақстан Республикасы Президентінің актілерінде көзделген өзге де міндеттер болып табылады.</w:t>
      </w:r>
    </w:p>
    <w:bookmarkEnd w:id="33"/>
    <w:bookmarkStart w:name="z663" w:id="34"/>
    <w:p>
      <w:pPr>
        <w:spacing w:after="0"/>
        <w:ind w:left="0"/>
        <w:jc w:val="both"/>
      </w:pPr>
      <w:r>
        <w:rPr>
          <w:rFonts w:ascii="Times New Roman"/>
          <w:b w:val="false"/>
          <w:i w:val="false"/>
          <w:color w:val="000000"/>
          <w:sz w:val="28"/>
        </w:rPr>
        <w:t>
      14. Құқықтары мен міндеттері:</w:t>
      </w:r>
    </w:p>
    <w:bookmarkEnd w:id="34"/>
    <w:bookmarkStart w:name="z664" w:id="35"/>
    <w:p>
      <w:pPr>
        <w:spacing w:after="0"/>
        <w:ind w:left="0"/>
        <w:jc w:val="both"/>
      </w:pPr>
      <w:r>
        <w:rPr>
          <w:rFonts w:ascii="Times New Roman"/>
          <w:b w:val="false"/>
          <w:i w:val="false"/>
          <w:color w:val="000000"/>
          <w:sz w:val="28"/>
        </w:rPr>
        <w:t>
      1) қажетті инженерлік-техникалық құралдарды, құрылыстар мен бөгеуіштерді монтаждауды, салуды және орнатуды жүзеге асыру;</w:t>
      </w:r>
    </w:p>
    <w:bookmarkEnd w:id="35"/>
    <w:bookmarkStart w:name="z665" w:id="36"/>
    <w:p>
      <w:pPr>
        <w:spacing w:after="0"/>
        <w:ind w:left="0"/>
        <w:jc w:val="both"/>
      </w:pPr>
      <w:r>
        <w:rPr>
          <w:rFonts w:ascii="Times New Roman"/>
          <w:b w:val="false"/>
          <w:i w:val="false"/>
          <w:color w:val="000000"/>
          <w:sz w:val="28"/>
        </w:rPr>
        <w:t>
      2) байланыс және коммуникациялар желілерін салуды, қару-жарақ пен әскери техникаға техникалық қызмет көрсету, оларды жөндеу, реконструкциялау жөніндегі қызметті жүзеге асыру, техника мен қару-жарақты орналастыру және пайдалану;</w:t>
      </w:r>
    </w:p>
    <w:bookmarkEnd w:id="36"/>
    <w:bookmarkStart w:name="z666" w:id="37"/>
    <w:p>
      <w:pPr>
        <w:spacing w:after="0"/>
        <w:ind w:left="0"/>
        <w:jc w:val="both"/>
      </w:pPr>
      <w:r>
        <w:rPr>
          <w:rFonts w:ascii="Times New Roman"/>
          <w:b w:val="false"/>
          <w:i w:val="false"/>
          <w:color w:val="000000"/>
          <w:sz w:val="28"/>
        </w:rPr>
        <w:t>
      3) Мемлекеттік шекараны межелеуге, шегендеуге және қайта шегендеуге, шектес мемлекеттермен Мемлекеттік шекарадағы режимді орнату мақсатында қажетті құжаттар мен материалдарды әзірлеуге қатысу;</w:t>
      </w:r>
    </w:p>
    <w:bookmarkEnd w:id="37"/>
    <w:bookmarkStart w:name="z667" w:id="38"/>
    <w:p>
      <w:pPr>
        <w:spacing w:after="0"/>
        <w:ind w:left="0"/>
        <w:jc w:val="both"/>
      </w:pPr>
      <w:r>
        <w:rPr>
          <w:rFonts w:ascii="Times New Roman"/>
          <w:b w:val="false"/>
          <w:i w:val="false"/>
          <w:color w:val="000000"/>
          <w:sz w:val="28"/>
        </w:rPr>
        <w:t>
      4) кез келген жергілікті жер учаскелерінде, оның ішінде ерекше қорғалатын аумақтарда және табиғат қорғау аймақтарында болуға (шекаралық нарядтармен жүруге), сондай-ақ қызметтік міндеттемелерді атқару кезінде сол жерлермен жүруге, жер учаскелерінің меншік иелерінен (жалға алушылардан) шекаралық нарядтардың жүріп-тұруына арналған орындарды бөлуді, қоршалымдар арқылы өтетін немесе өзге де кедергілер арқылы өтетін жерлерді жабдықтауды және тиісті түрде күтіп-ұстауды талап ету;</w:t>
      </w:r>
    </w:p>
    <w:bookmarkEnd w:id="38"/>
    <w:bookmarkStart w:name="z668" w:id="39"/>
    <w:p>
      <w:pPr>
        <w:spacing w:after="0"/>
        <w:ind w:left="0"/>
        <w:jc w:val="both"/>
      </w:pPr>
      <w:r>
        <w:rPr>
          <w:rFonts w:ascii="Times New Roman"/>
          <w:b w:val="false"/>
          <w:i w:val="false"/>
          <w:color w:val="000000"/>
          <w:sz w:val="28"/>
        </w:rPr>
        <w:t>
      5) шекаралық саясат және Мемлекеттік шекараны, аумақтық суларды, балық аулау аймағын және континенттік қайраңды күзетуді жедел қамтамасыз ету саласында қарсы барлау және жедел-іздестіру қызметін, сондай-ақ барлау қызметін жүргізу және Қазақстан Республикасының заңнамасына сәйкес жеке қауіпсіздігін қамтамасыз ету бойынша шаралар қолдану;</w:t>
      </w:r>
    </w:p>
    <w:bookmarkEnd w:id="39"/>
    <w:bookmarkStart w:name="z669" w:id="40"/>
    <w:p>
      <w:pPr>
        <w:spacing w:after="0"/>
        <w:ind w:left="0"/>
        <w:jc w:val="both"/>
      </w:pPr>
      <w:r>
        <w:rPr>
          <w:rFonts w:ascii="Times New Roman"/>
          <w:b w:val="false"/>
          <w:i w:val="false"/>
          <w:color w:val="000000"/>
          <w:sz w:val="28"/>
        </w:rPr>
        <w:t>
      6) өз өкілеттігі шегінде Қазақстан Республикасының шекаралық саясатын іске асыру және уәкілетті органдар мен ұйымдардың шекара қауіпсіздігін қамтамасыз ету саласындағы қызметін үйлестіру, Мемлекеттік шекараны қорғауға қатысатын немесе Мемлекеттік шекараны қорғау мүдделерін қозғайтын қызметті жүзеге асыратын өз күштері мен уәкілетті органдардың өзара іс-қимыл жасауын ұйымдастыру;</w:t>
      </w:r>
    </w:p>
    <w:bookmarkEnd w:id="40"/>
    <w:bookmarkStart w:name="z670" w:id="41"/>
    <w:p>
      <w:pPr>
        <w:spacing w:after="0"/>
        <w:ind w:left="0"/>
        <w:jc w:val="both"/>
      </w:pPr>
      <w:r>
        <w:rPr>
          <w:rFonts w:ascii="Times New Roman"/>
          <w:b w:val="false"/>
          <w:i w:val="false"/>
          <w:color w:val="000000"/>
          <w:sz w:val="28"/>
        </w:rPr>
        <w:t>
      7) мемлекеттік органдарға, қоғамдық бірлестіктерге, ұйымдарға шекаралық кеңістікте құқық бұзушылық жасауға ықпал ететін немесе Шекара қызметінің іс-қимылына кедергі келтіретін себептер мен жағдайларды жою туралы орындалуы міндетті ұсынулар енгізу;</w:t>
      </w:r>
    </w:p>
    <w:bookmarkEnd w:id="41"/>
    <w:bookmarkStart w:name="z671" w:id="42"/>
    <w:p>
      <w:pPr>
        <w:spacing w:after="0"/>
        <w:ind w:left="0"/>
        <w:jc w:val="both"/>
      </w:pPr>
      <w:r>
        <w:rPr>
          <w:rFonts w:ascii="Times New Roman"/>
          <w:b w:val="false"/>
          <w:i w:val="false"/>
          <w:color w:val="000000"/>
          <w:sz w:val="28"/>
        </w:rPr>
        <w:t>
      8) халықаралық құқықтың жалпыға бірдей танылған қағидаттары мен нормалары, сондай-ақ Қазақстан Республикасының халықаралық шарттары негізінде шет мемлекеттердің шекаралық органдарымен Мемлекеттік шекараны қорғауда өзара іс-қимылды ұйымдастыру және жүзеге асыру;</w:t>
      </w:r>
    </w:p>
    <w:bookmarkEnd w:id="42"/>
    <w:bookmarkStart w:name="z672" w:id="43"/>
    <w:p>
      <w:pPr>
        <w:spacing w:after="0"/>
        <w:ind w:left="0"/>
        <w:jc w:val="both"/>
      </w:pPr>
      <w:r>
        <w:rPr>
          <w:rFonts w:ascii="Times New Roman"/>
          <w:b w:val="false"/>
          <w:i w:val="false"/>
          <w:color w:val="000000"/>
          <w:sz w:val="28"/>
        </w:rPr>
        <w:t>
      9) Қазақстан Республикасының шекара өкілдерінің қызметіне тікелей басшылықты жүзеге асыру;</w:t>
      </w:r>
    </w:p>
    <w:bookmarkEnd w:id="43"/>
    <w:bookmarkStart w:name="z673" w:id="44"/>
    <w:p>
      <w:pPr>
        <w:spacing w:after="0"/>
        <w:ind w:left="0"/>
        <w:jc w:val="both"/>
      </w:pPr>
      <w:r>
        <w:rPr>
          <w:rFonts w:ascii="Times New Roman"/>
          <w:b w:val="false"/>
          <w:i w:val="false"/>
          <w:color w:val="000000"/>
          <w:sz w:val="28"/>
        </w:rPr>
        <w:t xml:space="preserve">
      10) шектес мемлекеттердің шекара өкілдерімен Мемлекеттік шекара режимін ұстап тұру, шекарадағы тосын оқиғаларды реттеу, ақпарат алмасу мәселелері бойынша хат-хабар алмасуды жүргізу, "Қазақстан Республикасының Мемлекеттік шекарасы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шекара мәселелері жөнінде келіссөздер жүргізу үшін өзара уағдаластық бойынша шектес мемлекеттердің өкілдерін Қазақстан Республикасының аумағына шақыру және шектес мемлекеттердің аумағына өту;</w:t>
      </w:r>
    </w:p>
    <w:bookmarkEnd w:id="44"/>
    <w:bookmarkStart w:name="z674" w:id="45"/>
    <w:p>
      <w:pPr>
        <w:spacing w:after="0"/>
        <w:ind w:left="0"/>
        <w:jc w:val="both"/>
      </w:pPr>
      <w:r>
        <w:rPr>
          <w:rFonts w:ascii="Times New Roman"/>
          <w:b w:val="false"/>
          <w:i w:val="false"/>
          <w:color w:val="000000"/>
          <w:sz w:val="28"/>
        </w:rPr>
        <w:t>
      11) міндеттемелерді орындау үшін уәкілетті органдардан, ұйымдардан және қоғамдық бірлестіктерден қажетті ақпаратты сұрату және өтеусіз алу;</w:t>
      </w:r>
    </w:p>
    <w:bookmarkEnd w:id="45"/>
    <w:bookmarkStart w:name="z675" w:id="46"/>
    <w:p>
      <w:pPr>
        <w:spacing w:after="0"/>
        <w:ind w:left="0"/>
        <w:jc w:val="both"/>
      </w:pPr>
      <w:r>
        <w:rPr>
          <w:rFonts w:ascii="Times New Roman"/>
          <w:b w:val="false"/>
          <w:i w:val="false"/>
          <w:color w:val="000000"/>
          <w:sz w:val="28"/>
        </w:rPr>
        <w:t>
      12) Қазақстан Республикасы ішкі істер органдарының дактилоскопиялық ақпарат дерекқорында қамтылатын дактилоскопиялық ақпаратты Қазақстан Республикасының заңнамасына сәйкес алу және пайдалану;</w:t>
      </w:r>
    </w:p>
    <w:bookmarkEnd w:id="46"/>
    <w:bookmarkStart w:name="z676" w:id="47"/>
    <w:p>
      <w:pPr>
        <w:spacing w:after="0"/>
        <w:ind w:left="0"/>
        <w:jc w:val="both"/>
      </w:pPr>
      <w:r>
        <w:rPr>
          <w:rFonts w:ascii="Times New Roman"/>
          <w:b w:val="false"/>
          <w:i w:val="false"/>
          <w:color w:val="000000"/>
          <w:sz w:val="28"/>
        </w:rPr>
        <w:t>
      13) Мемлекеттік шекараны қорғау саласындағы міндеттерді шешуге Қазақстан Республикасының азаматтарын ерікті жасақтар құрамында, Шекара қызметінің штаттан тыс қызметкерлері ретінде және өзге де нысандарда ерікті негізде тарту, Мемлекеттік шекараны қорғау кезінде көзге түскен Қазақстан Республикасының азаматтарын көтермелеу және қойылатын талаптарға сай келетін адамдарды Қазақстан Республикасы ұлттық қауіпсіздік органдарының әскери, арнаулы оқу орындарына түсуі үшін ұсыну;</w:t>
      </w:r>
    </w:p>
    <w:bookmarkEnd w:id="47"/>
    <w:bookmarkStart w:name="z677" w:id="48"/>
    <w:p>
      <w:pPr>
        <w:spacing w:after="0"/>
        <w:ind w:left="0"/>
        <w:jc w:val="both"/>
      </w:pPr>
      <w:r>
        <w:rPr>
          <w:rFonts w:ascii="Times New Roman"/>
          <w:b w:val="false"/>
          <w:i w:val="false"/>
          <w:color w:val="000000"/>
          <w:sz w:val="28"/>
        </w:rPr>
        <w:t>
      14) Қазақстан Республикасының халқына құқықтық тәрбие беруге қатысу, шекаралық кеңістікте құқық бұзушылықтардың алдын алуға бағытталған профилактикалық іс-шараларды жүргізу, құқық бұзушылықтар, құқық бұзушыларды іздестіру туралы халықты хабарландыру үшін және өзге де мақсаттарда бұқаралық ақпарат құралдарын пайдалану;</w:t>
      </w:r>
    </w:p>
    <w:bookmarkEnd w:id="48"/>
    <w:bookmarkStart w:name="z678" w:id="49"/>
    <w:p>
      <w:pPr>
        <w:spacing w:after="0"/>
        <w:ind w:left="0"/>
        <w:jc w:val="both"/>
      </w:pPr>
      <w:r>
        <w:rPr>
          <w:rFonts w:ascii="Times New Roman"/>
          <w:b w:val="false"/>
          <w:i w:val="false"/>
          <w:color w:val="000000"/>
          <w:sz w:val="28"/>
        </w:rPr>
        <w:t xml:space="preserve">
      15) "Қазақстан Республикасының Мемлекеттік шекарасы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қару-жарақ пен әскери техниканы, арнайы құралдарды, қызметтік жануарларды және дене күшін қолдану;</w:t>
      </w:r>
    </w:p>
    <w:bookmarkEnd w:id="49"/>
    <w:bookmarkStart w:name="z679" w:id="50"/>
    <w:p>
      <w:pPr>
        <w:spacing w:after="0"/>
        <w:ind w:left="0"/>
        <w:jc w:val="both"/>
      </w:pPr>
      <w:r>
        <w:rPr>
          <w:rFonts w:ascii="Times New Roman"/>
          <w:b w:val="false"/>
          <w:i w:val="false"/>
          <w:color w:val="000000"/>
          <w:sz w:val="28"/>
        </w:rPr>
        <w:t>
      16) шекаралық кеңістікте жасалған немесе дайындалып жатқан құқық бұзушылықтар туралы мәлімдемелерді немесе хабарламаларды қарау, оларды тіркеу және олар бойынша тиісті шаралар қолдану;</w:t>
      </w:r>
    </w:p>
    <w:bookmarkEnd w:id="50"/>
    <w:bookmarkStart w:name="z680" w:id="51"/>
    <w:p>
      <w:pPr>
        <w:spacing w:after="0"/>
        <w:ind w:left="0"/>
        <w:jc w:val="both"/>
      </w:pPr>
      <w:r>
        <w:rPr>
          <w:rFonts w:ascii="Times New Roman"/>
          <w:b w:val="false"/>
          <w:i w:val="false"/>
          <w:color w:val="000000"/>
          <w:sz w:val="28"/>
        </w:rPr>
        <w:t>
      17) Мемлекеттік шекараны қорғау жөніндегі міндеттерді орындауды қамтамасыз ететін мамандандырылған есепке алуды және цифрлық жүйелерді құру және пайдалану;</w:t>
      </w:r>
    </w:p>
    <w:bookmarkEnd w:id="51"/>
    <w:bookmarkStart w:name="z681" w:id="52"/>
    <w:p>
      <w:pPr>
        <w:spacing w:after="0"/>
        <w:ind w:left="0"/>
        <w:jc w:val="both"/>
      </w:pPr>
      <w:r>
        <w:rPr>
          <w:rFonts w:ascii="Times New Roman"/>
          <w:b w:val="false"/>
          <w:i w:val="false"/>
          <w:color w:val="000000"/>
          <w:sz w:val="28"/>
        </w:rPr>
        <w:t>
      18) Мемлекеттік шекараны қорғау саласында іргелі және қолданбалы ғылыми зерттеулер жүргізу;</w:t>
      </w:r>
    </w:p>
    <w:bookmarkEnd w:id="52"/>
    <w:bookmarkStart w:name="z682" w:id="53"/>
    <w:p>
      <w:pPr>
        <w:spacing w:after="0"/>
        <w:ind w:left="0"/>
        <w:jc w:val="both"/>
      </w:pPr>
      <w:r>
        <w:rPr>
          <w:rFonts w:ascii="Times New Roman"/>
          <w:b w:val="false"/>
          <w:i w:val="false"/>
          <w:color w:val="000000"/>
          <w:sz w:val="28"/>
        </w:rPr>
        <w:t>
      19) Мемлекеттік шекараны қорғауға қатысатын әскери қызметшілердің киім нысаны мен жарақтарын айқындау;</w:t>
      </w:r>
    </w:p>
    <w:bookmarkEnd w:id="53"/>
    <w:bookmarkStart w:name="z683" w:id="54"/>
    <w:p>
      <w:pPr>
        <w:spacing w:after="0"/>
        <w:ind w:left="0"/>
        <w:jc w:val="both"/>
      </w:pPr>
      <w:r>
        <w:rPr>
          <w:rFonts w:ascii="Times New Roman"/>
          <w:b w:val="false"/>
          <w:i w:val="false"/>
          <w:color w:val="000000"/>
          <w:sz w:val="28"/>
        </w:rPr>
        <w:t>
      20) мемлекеттік кіріс органдарымен бірлесіп, Мемлекеттік шекара арқылы өткізілетін көлік құралдарын, жүктер мен тауарларды белгіленген тәртіппен жете қарауды жүзеге асыру;</w:t>
      </w:r>
    </w:p>
    <w:bookmarkEnd w:id="54"/>
    <w:bookmarkStart w:name="z684" w:id="55"/>
    <w:p>
      <w:pPr>
        <w:spacing w:after="0"/>
        <w:ind w:left="0"/>
        <w:jc w:val="both"/>
      </w:pPr>
      <w:r>
        <w:rPr>
          <w:rFonts w:ascii="Times New Roman"/>
          <w:b w:val="false"/>
          <w:i w:val="false"/>
          <w:color w:val="000000"/>
          <w:sz w:val="28"/>
        </w:rPr>
        <w:t>
      21) көлік құралдарымен ілесіп жүру және оларда шекаралық нарядтармен жүру;</w:t>
      </w:r>
    </w:p>
    <w:bookmarkEnd w:id="55"/>
    <w:bookmarkStart w:name="z685" w:id="56"/>
    <w:p>
      <w:pPr>
        <w:spacing w:after="0"/>
        <w:ind w:left="0"/>
        <w:jc w:val="both"/>
      </w:pPr>
      <w:r>
        <w:rPr>
          <w:rFonts w:ascii="Times New Roman"/>
          <w:b w:val="false"/>
          <w:i w:val="false"/>
          <w:color w:val="000000"/>
          <w:sz w:val="28"/>
        </w:rPr>
        <w:t>
      22) Қазақстан Республикасының Қорғаныс министрлігімен және Қазақстан Республикасының Ішкі істер министрлігімен бірлескен шешімдерде айқындалатын тәртіппен Мемлекеттік шекара күзетін күшейту кезінде олар бөлетін күштер мен құралдарды пайдалану;</w:t>
      </w:r>
    </w:p>
    <w:bookmarkEnd w:id="56"/>
    <w:bookmarkStart w:name="z686" w:id="57"/>
    <w:p>
      <w:pPr>
        <w:spacing w:after="0"/>
        <w:ind w:left="0"/>
        <w:jc w:val="both"/>
      </w:pPr>
      <w:r>
        <w:rPr>
          <w:rFonts w:ascii="Times New Roman"/>
          <w:b w:val="false"/>
          <w:i w:val="false"/>
          <w:color w:val="000000"/>
          <w:sz w:val="28"/>
        </w:rPr>
        <w:t>
      23) құқық бұзушылардың ізіне түсу кезінде азаматтардың тұрғын және тұрғын емес үй-жайларына, ұйымдардың аумақтары мен үй-жайларына кедергісіз (қажет болғанда құлып құрылғыларын бұза отырып) тәуліктің кез келген уақытында кіру, сондай-ақ (жиырма төрт сағат ішінде тиісті прокурорды кейіннен хабардар ете отырып) оларды қарап тексеру;</w:t>
      </w:r>
    </w:p>
    <w:bookmarkEnd w:id="57"/>
    <w:bookmarkStart w:name="z687" w:id="58"/>
    <w:p>
      <w:pPr>
        <w:spacing w:after="0"/>
        <w:ind w:left="0"/>
        <w:jc w:val="both"/>
      </w:pPr>
      <w:r>
        <w:rPr>
          <w:rFonts w:ascii="Times New Roman"/>
          <w:b w:val="false"/>
          <w:i w:val="false"/>
          <w:color w:val="000000"/>
          <w:sz w:val="28"/>
        </w:rPr>
        <w:t>
      24) шекаралық іздестірулер мен операцияларды, өзге де іздестіру іс-әрекеттерін жүргізу кезінде бақылау бекеттерін өз бетінше орнату, адамдар мен көлік құралдарының қозғалысын уақытша шектеу немесе оған тыйым салу, азаматтарды жергілікті жердің жекелеген учаскелеріне жібермеу, адамдардың өмірі мен денсаулығын қорғау мақсатында олардың сонда қалуын немесе осы учаскелерді тастап шығуын міндеттеу;</w:t>
      </w:r>
    </w:p>
    <w:bookmarkEnd w:id="58"/>
    <w:bookmarkStart w:name="z688" w:id="59"/>
    <w:p>
      <w:pPr>
        <w:spacing w:after="0"/>
        <w:ind w:left="0"/>
        <w:jc w:val="both"/>
      </w:pPr>
      <w:r>
        <w:rPr>
          <w:rFonts w:ascii="Times New Roman"/>
          <w:b w:val="false"/>
          <w:i w:val="false"/>
          <w:color w:val="000000"/>
          <w:sz w:val="28"/>
        </w:rPr>
        <w:t>
      25) Қазақстан Республикасының қауіпсіздігіне қатер төнген кезде Қазақстан Республикасының жергілікті атқарушы және өзге де уәкілетті органдарын хабардар ете отырып, қорғаныс мақсатындағы жұмыстарды, халықаралық міндеттемелерді орындау мен табиғи және техногендік сипаттағы төтенше жағдайлар кезінде туындаған салдарларды жоюға байланысты жұмыстарды қоспағанда, шекаралық белдеуде әртүрлі жұмыстарды жүргізуді уақытша шектеу;</w:t>
      </w:r>
    </w:p>
    <w:bookmarkEnd w:id="59"/>
    <w:bookmarkStart w:name="z689" w:id="60"/>
    <w:p>
      <w:pPr>
        <w:spacing w:after="0"/>
        <w:ind w:left="0"/>
        <w:jc w:val="both"/>
      </w:pPr>
      <w:r>
        <w:rPr>
          <w:rFonts w:ascii="Times New Roman"/>
          <w:b w:val="false"/>
          <w:i w:val="false"/>
          <w:color w:val="000000"/>
          <w:sz w:val="28"/>
        </w:rPr>
        <w:t>
      26) қызметтік мақсаттарда байланыс құралдарын, ал Қазақстан Республикасының аумағына қарулы басып кіруге тойтарыс беру, Мемлекеттік шекарадағы заңсыз жаппай өтуге және өзге де арандатуларға кедергі келтіру, іздестіру іс-шараларын жүргізу, құқық бұзушылықтарды жасады деп күдік келтірілген адамдарды жеткізу кезінде, ұйымдардың көлік құралдарын, ал қажет болған жағдайларда – Қазақстан Республикасының заңдарында белгіленген тәртіппен иелерінің талаптары бойынша кейіннен оларға шығындарды не келтірілген залалды өтей отырып, азаматтардың көлік құралдарын пайдалану;</w:t>
      </w:r>
    </w:p>
    <w:bookmarkEnd w:id="60"/>
    <w:bookmarkStart w:name="z690" w:id="61"/>
    <w:p>
      <w:pPr>
        <w:spacing w:after="0"/>
        <w:ind w:left="0"/>
        <w:jc w:val="both"/>
      </w:pPr>
      <w:r>
        <w:rPr>
          <w:rFonts w:ascii="Times New Roman"/>
          <w:b w:val="false"/>
          <w:i w:val="false"/>
          <w:color w:val="000000"/>
          <w:sz w:val="28"/>
        </w:rPr>
        <w:t>
      27) Мемлекеттік шекараны кесіп өту, ішкі және аумақтық суларда жүзу кезiнде немесе кемелер қазақстандық порттарда тұрған уақытта құқық бұзушылықтарға жол берген шетелдiк әскери емес кемелер экипаждары мүшелерiнiң және оларда болған өзге де адамдардың жағаға шығуына және жағада болуына тыйым салу;</w:t>
      </w:r>
    </w:p>
    <w:bookmarkEnd w:id="61"/>
    <w:bookmarkStart w:name="z691" w:id="62"/>
    <w:p>
      <w:pPr>
        <w:spacing w:after="0"/>
        <w:ind w:left="0"/>
        <w:jc w:val="both"/>
      </w:pPr>
      <w:r>
        <w:rPr>
          <w:rFonts w:ascii="Times New Roman"/>
          <w:b w:val="false"/>
          <w:i w:val="false"/>
          <w:color w:val="000000"/>
          <w:sz w:val="28"/>
        </w:rPr>
        <w:t>
      28) азаматтардан Мемлекеттік шекарада белгіленген тәртіпті сақтауды, Шекара қызметінің іс-әрекетіне кедергі келтіретін құқыққа қайшы әрекеттерді тоқтатуды талап ету, бұл талаптарды орындамаған жағдайда Қазақстан Республикасының заңдарында көзделген тиісті шараларды қолдану;</w:t>
      </w:r>
    </w:p>
    <w:bookmarkEnd w:id="62"/>
    <w:bookmarkStart w:name="z692" w:id="63"/>
    <w:p>
      <w:pPr>
        <w:spacing w:after="0"/>
        <w:ind w:left="0"/>
        <w:jc w:val="both"/>
      </w:pPr>
      <w:r>
        <w:rPr>
          <w:rFonts w:ascii="Times New Roman"/>
          <w:b w:val="false"/>
          <w:i w:val="false"/>
          <w:color w:val="000000"/>
          <w:sz w:val="28"/>
        </w:rPr>
        <w:t>
      29) шекаралық кеңістікте белгіленген режимді бұзушыларды Шекара қызметінің әкімшілік ұстауға алынған адамдарды ұстау үшін арнайы жабдықталған үй-жайларында ұстау;</w:t>
      </w:r>
    </w:p>
    <w:bookmarkEnd w:id="63"/>
    <w:bookmarkStart w:name="z693" w:id="64"/>
    <w:p>
      <w:pPr>
        <w:spacing w:after="0"/>
        <w:ind w:left="0"/>
        <w:jc w:val="both"/>
      </w:pPr>
      <w:r>
        <w:rPr>
          <w:rFonts w:ascii="Times New Roman"/>
          <w:b w:val="false"/>
          <w:i w:val="false"/>
          <w:color w:val="000000"/>
          <w:sz w:val="28"/>
        </w:rPr>
        <w:t>
      30) Қазақстан Республикасының қылмыстық-процестік заңнамасына сәйкес әкімшілік ұстауға алынған адамдарды тергеу изоляторларында, уақытша ұстау изоляторларында және ұстау үшін арнайы жабдықталған үй-жайларда орналастыру;</w:t>
      </w:r>
    </w:p>
    <w:bookmarkEnd w:id="64"/>
    <w:bookmarkStart w:name="z694" w:id="65"/>
    <w:p>
      <w:pPr>
        <w:spacing w:after="0"/>
        <w:ind w:left="0"/>
        <w:jc w:val="both"/>
      </w:pPr>
      <w:r>
        <w:rPr>
          <w:rFonts w:ascii="Times New Roman"/>
          <w:b w:val="false"/>
          <w:i w:val="false"/>
          <w:color w:val="000000"/>
          <w:sz w:val="28"/>
        </w:rPr>
        <w:t>
      31) шекаралық кеңістікте белгіленген режимдерді бұзудың өздеріне белгілі болған мән-жайлары туралы адамдардан түсініктемелер алу мақсатында оларды Шекара қызметінің бөлімшелеріне шақыру;</w:t>
      </w:r>
    </w:p>
    <w:bookmarkEnd w:id="65"/>
    <w:bookmarkStart w:name="z695" w:id="66"/>
    <w:p>
      <w:pPr>
        <w:spacing w:after="0"/>
        <w:ind w:left="0"/>
        <w:jc w:val="both"/>
      </w:pPr>
      <w:r>
        <w:rPr>
          <w:rFonts w:ascii="Times New Roman"/>
          <w:b w:val="false"/>
          <w:i w:val="false"/>
          <w:color w:val="000000"/>
          <w:sz w:val="28"/>
        </w:rPr>
        <w:t>
      32) өткізу пункттерінің балансында тұрған инженерлік-техникалық құрылыстарды, бөгеуіштерді, коммуникацияларды күтіп-ұстауды жүзеге асыру, сондай-ақ пайдаланылатын жабдықтың пайдаланылуы мен сақталуын қамтамасыз ету;</w:t>
      </w:r>
    </w:p>
    <w:bookmarkEnd w:id="66"/>
    <w:bookmarkStart w:name="z696" w:id="67"/>
    <w:p>
      <w:pPr>
        <w:spacing w:after="0"/>
        <w:ind w:left="0"/>
        <w:jc w:val="both"/>
      </w:pPr>
      <w:r>
        <w:rPr>
          <w:rFonts w:ascii="Times New Roman"/>
          <w:b w:val="false"/>
          <w:i w:val="false"/>
          <w:color w:val="000000"/>
          <w:sz w:val="28"/>
        </w:rPr>
        <w:t>
      33) мемлекеттік кіріс органдары жоқ жерде өткізу пункттерінде радиациялық бақылаудың техникалық құралдарын пайдалана отырып, радиациялық бақылауды автоматты түрде немесе қолмен тексеру режимінде жүзеге асыру;</w:t>
      </w:r>
    </w:p>
    <w:bookmarkEnd w:id="67"/>
    <w:bookmarkStart w:name="z697" w:id="68"/>
    <w:p>
      <w:pPr>
        <w:spacing w:after="0"/>
        <w:ind w:left="0"/>
        <w:jc w:val="both"/>
      </w:pPr>
      <w:r>
        <w:rPr>
          <w:rFonts w:ascii="Times New Roman"/>
          <w:b w:val="false"/>
          <w:i w:val="false"/>
          <w:color w:val="000000"/>
          <w:sz w:val="28"/>
        </w:rPr>
        <w:t>
      34) құрамында радиоактивті заттар бар инспекциялық-тексеріп қарау кешендерінің пайдаланылуын ұйымдастыруды, сондай-ақ құрамында радиоактивті заттар бар немесе иондаушы сәуле өндірілетін радиоактивті заттармен, аспаптармен немесе аппаратурамен жұмыс істеген кезде Қазақстан Республикасының ұлттық қауіпсіздік органдарында радиациялық қауіпсіздікті бақылауды жүзеге асыру;</w:t>
      </w:r>
    </w:p>
    <w:bookmarkEnd w:id="68"/>
    <w:bookmarkStart w:name="z698" w:id="69"/>
    <w:p>
      <w:pPr>
        <w:spacing w:after="0"/>
        <w:ind w:left="0"/>
        <w:jc w:val="both"/>
      </w:pPr>
      <w:r>
        <w:rPr>
          <w:rFonts w:ascii="Times New Roman"/>
          <w:b w:val="false"/>
          <w:i w:val="false"/>
          <w:color w:val="000000"/>
          <w:sz w:val="28"/>
        </w:rPr>
        <w:t>
      35) ішкі және аумақтық суларда, балық аулау аймағында, шекаралық өзендер, көлдер және өзге де су айдындары суларының қазақстандық бөлігінде қазақстандық және шетелдік (суүсті және суасты) кемелерге, мұз үстімен жылжитын құралдарға қатысты:</w:t>
      </w:r>
    </w:p>
    <w:bookmarkEnd w:id="69"/>
    <w:bookmarkStart w:name="z699" w:id="70"/>
    <w:p>
      <w:pPr>
        <w:spacing w:after="0"/>
        <w:ind w:left="0"/>
        <w:jc w:val="both"/>
      </w:pPr>
      <w:r>
        <w:rPr>
          <w:rFonts w:ascii="Times New Roman"/>
          <w:b w:val="false"/>
          <w:i w:val="false"/>
          <w:color w:val="000000"/>
          <w:sz w:val="28"/>
        </w:rPr>
        <w:t>
      егер кеме сұрау салу сигналына жауап бермесе, жүзуге тыйым салынған ауданда болса, Қазақстан Республикасының суларына кіру, онда жүзу және болу тәртібін бұзса, оны тоқтатуға және қарап тексеру жүргізуге құқығы бар. Кемені қарап-тексеру кеме және навигация құжаттарын, экипаж мүшелері мен жолаушылардың құжаттарын, жүктерге арналған құжаттарды, қажет болған жағдайда кеменің үй-жайларын да тексеруді қамтиды. Кемені қарап-тексеру нәтижелері бойынша оған, белгіленген қағидаларды сақтай отырып, Қазақстан Республикасының суларында жүзуді (болуды) жалғастыруға рұқсат етілуі немесе Қазақстан Республикасының суларын тастап шығу ұсынылуы мүмкін немесе ол Қазақстан Республикасының қылмыстық-процестік заңнамасына немесе Қазақстан Республикасының әкімшілік құқық бұзушылықтар туралы заңнамасына сәйкес ұсталуы мүмкін;</w:t>
      </w:r>
    </w:p>
    <w:bookmarkEnd w:id="70"/>
    <w:bookmarkStart w:name="z700" w:id="71"/>
    <w:p>
      <w:pPr>
        <w:spacing w:after="0"/>
        <w:ind w:left="0"/>
        <w:jc w:val="both"/>
      </w:pPr>
      <w:r>
        <w:rPr>
          <w:rFonts w:ascii="Times New Roman"/>
          <w:b w:val="false"/>
          <w:i w:val="false"/>
          <w:color w:val="000000"/>
          <w:sz w:val="28"/>
        </w:rPr>
        <w:t>
      егер Қазақстан Республикасының халықаралық шарттарында өзгеше көзделмесе, Қазақстан Республикасының заңнамасына сәйкес қылмыстық немесе әкімшілік жауаптылыққа тартуға жататын адамдарды ұстау, осы адамдарды анықтау және тергеу органдарына немесе тиісті органдарға тапсыру;</w:t>
      </w:r>
    </w:p>
    <w:bookmarkEnd w:id="71"/>
    <w:bookmarkStart w:name="z701" w:id="72"/>
    <w:p>
      <w:pPr>
        <w:spacing w:after="0"/>
        <w:ind w:left="0"/>
        <w:jc w:val="both"/>
      </w:pPr>
      <w:r>
        <w:rPr>
          <w:rFonts w:ascii="Times New Roman"/>
          <w:b w:val="false"/>
          <w:i w:val="false"/>
          <w:color w:val="000000"/>
          <w:sz w:val="28"/>
        </w:rPr>
        <w:t>
      егер ізге түсу ішкі немесе аумақтық суларда, балық аулау аймағында не континенттік қайраң үстіндегі су кеңістігінде тоқтау туралы көзге көрінетін немесе дыбыстық сигналды (олар осы сигналды көруі немесе естуі мүмкін болатындай қашықтықтан) бергеннен кейін басталса және үздіксіз жүргізілсе, Қазақстан Республикасының халықаралық шарттарын немесе заңнамасын бұзған кемелер (мұз үстімен жылжитын құралдар) өз елінің немесе үшінші мемлекеттің аумақтық суларына кіргенге дейін олардың ізіне түсуге және оларды ұстауға құқығы бар;</w:t>
      </w:r>
    </w:p>
    <w:bookmarkEnd w:id="72"/>
    <w:bookmarkStart w:name="z702" w:id="73"/>
    <w:p>
      <w:pPr>
        <w:spacing w:after="0"/>
        <w:ind w:left="0"/>
        <w:jc w:val="both"/>
      </w:pPr>
      <w:r>
        <w:rPr>
          <w:rFonts w:ascii="Times New Roman"/>
          <w:b w:val="false"/>
          <w:i w:val="false"/>
          <w:color w:val="000000"/>
          <w:sz w:val="28"/>
        </w:rPr>
        <w:t>
      36) ішкі және аумақтық суларда су астындағы ортаның жағдайын анықтау үшін Қазақстан Республикасының заңнамасында белгіленген тәртіппен басқа да уәкілетті органдардың күштері мен құралдарын тарту;</w:t>
      </w:r>
    </w:p>
    <w:bookmarkEnd w:id="73"/>
    <w:bookmarkStart w:name="z703" w:id="74"/>
    <w:p>
      <w:pPr>
        <w:spacing w:after="0"/>
        <w:ind w:left="0"/>
        <w:jc w:val="both"/>
      </w:pPr>
      <w:r>
        <w:rPr>
          <w:rFonts w:ascii="Times New Roman"/>
          <w:b w:val="false"/>
          <w:i w:val="false"/>
          <w:color w:val="000000"/>
          <w:sz w:val="28"/>
        </w:rPr>
        <w:t>
      37) ішкі және аумақтық суларда су астындағы объектілер табылған кезде бұл суларға кіру мақсаты туралы сұрау салу жүргізу, бағытын өзгертуді талап ету, оларға су астындағы жағдайдан шығуды, өз туын көрсетуді ұсыну, тоқтату және оларға қарап-тексеру жүргізу, табылған су астындағы объектілер іс-әрекеттерінің алдын алу немесе оларды тоқтату бойынша өзге де шараларды қолдану;</w:t>
      </w:r>
    </w:p>
    <w:bookmarkEnd w:id="74"/>
    <w:bookmarkStart w:name="z704" w:id="75"/>
    <w:p>
      <w:pPr>
        <w:spacing w:after="0"/>
        <w:ind w:left="0"/>
        <w:jc w:val="both"/>
      </w:pPr>
      <w:r>
        <w:rPr>
          <w:rFonts w:ascii="Times New Roman"/>
          <w:b w:val="false"/>
          <w:i w:val="false"/>
          <w:color w:val="000000"/>
          <w:sz w:val="28"/>
        </w:rPr>
        <w:t>
      38) су асты ортасында Мемлекеттік шекараны күзету кезінде, егер Қазақстан Республикасының халықаралық шарттарында өзгеше көзделмесе, Қазақстан Республикасының заңнамасына сәйкес қылмыстық немесе әкімшілік жауаптылыққа тартылуға жататын адамдарды ұстау, осы адамдарды анықтау және тергеу органдарына немесе тиісті органдарға беру;</w:t>
      </w:r>
    </w:p>
    <w:bookmarkEnd w:id="75"/>
    <w:bookmarkStart w:name="z705" w:id="76"/>
    <w:p>
      <w:pPr>
        <w:spacing w:after="0"/>
        <w:ind w:left="0"/>
        <w:jc w:val="both"/>
      </w:pPr>
      <w:r>
        <w:rPr>
          <w:rFonts w:ascii="Times New Roman"/>
          <w:b w:val="false"/>
          <w:i w:val="false"/>
          <w:color w:val="000000"/>
          <w:sz w:val="28"/>
        </w:rPr>
        <w:t>
      39) ішкі және аумақтық суларда Мемлекеттік шекараны кесіп өтудің және (немесе) жүзудің белгіленген тәртібін бұзған су астындағы құралдарды ұстау, құқық бұзушылықтың мән-жайларын анықтау үшін оларды Қазақстан Республикасының порттарына, өзге де орындарға жеткізу (айдауылмен алып жүру), осы құралдарды анықтау және тергеу органдарына беру;</w:t>
      </w:r>
    </w:p>
    <w:bookmarkEnd w:id="76"/>
    <w:bookmarkStart w:name="z706" w:id="77"/>
    <w:p>
      <w:pPr>
        <w:spacing w:after="0"/>
        <w:ind w:left="0"/>
        <w:jc w:val="both"/>
      </w:pPr>
      <w:r>
        <w:rPr>
          <w:rFonts w:ascii="Times New Roman"/>
          <w:b w:val="false"/>
          <w:i w:val="false"/>
          <w:color w:val="000000"/>
          <w:sz w:val="28"/>
        </w:rPr>
        <w:t>
      40) Мемлекеттік шекараға және Шекара қызметінің іс-қимылына қатысты өзге де мәселелер бойынша нормативтік құқықтық актілерді әзірлеуге қатысу;</w:t>
      </w:r>
    </w:p>
    <w:bookmarkEnd w:id="77"/>
    <w:bookmarkStart w:name="z707" w:id="78"/>
    <w:p>
      <w:pPr>
        <w:spacing w:after="0"/>
        <w:ind w:left="0"/>
        <w:jc w:val="both"/>
      </w:pPr>
      <w:r>
        <w:rPr>
          <w:rFonts w:ascii="Times New Roman"/>
          <w:b w:val="false"/>
          <w:i w:val="false"/>
          <w:color w:val="000000"/>
          <w:sz w:val="28"/>
        </w:rPr>
        <w:t>
      41) Шекара қызметінің цифрлық объектілерінің киберқауіпсіздігін қамтамасыз ету бойынша іс-шараларға қатысу;</w:t>
      </w:r>
    </w:p>
    <w:bookmarkEnd w:id="78"/>
    <w:bookmarkStart w:name="z708" w:id="79"/>
    <w:p>
      <w:pPr>
        <w:spacing w:after="0"/>
        <w:ind w:left="0"/>
        <w:jc w:val="both"/>
      </w:pPr>
      <w:r>
        <w:rPr>
          <w:rFonts w:ascii="Times New Roman"/>
          <w:b w:val="false"/>
          <w:i w:val="false"/>
          <w:color w:val="000000"/>
          <w:sz w:val="28"/>
        </w:rPr>
        <w:t>
      42) ол тұрған жерден тысқары жерлерде Шекара қызметі функциясының бір бөлігін орындайтын және уәкілетті органда есептік тіркеуге жатпайтын оқшауланған құрылымдық бөлімшелерінің болуы;</w:t>
      </w:r>
    </w:p>
    <w:bookmarkEnd w:id="79"/>
    <w:bookmarkStart w:name="z709" w:id="80"/>
    <w:p>
      <w:pPr>
        <w:spacing w:after="0"/>
        <w:ind w:left="0"/>
        <w:jc w:val="both"/>
      </w:pPr>
      <w:r>
        <w:rPr>
          <w:rFonts w:ascii="Times New Roman"/>
          <w:b w:val="false"/>
          <w:i w:val="false"/>
          <w:color w:val="000000"/>
          <w:sz w:val="28"/>
        </w:rPr>
        <w:t>
      43) Мемлекеттік шекарадан өтуді өзгертудің, Қазақстан Республикасының аумағын игерудің кез келген әрекеттерінің жолын кесу;</w:t>
      </w:r>
    </w:p>
    <w:bookmarkEnd w:id="80"/>
    <w:bookmarkStart w:name="z710" w:id="81"/>
    <w:p>
      <w:pPr>
        <w:spacing w:after="0"/>
        <w:ind w:left="0"/>
        <w:jc w:val="both"/>
      </w:pPr>
      <w:r>
        <w:rPr>
          <w:rFonts w:ascii="Times New Roman"/>
          <w:b w:val="false"/>
          <w:i w:val="false"/>
          <w:color w:val="000000"/>
          <w:sz w:val="28"/>
        </w:rPr>
        <w:t>
      44) өз құзыреті шегінде Қазақстан Республикасының қорғанысы бойынша міндеттерді шешуге, сондай-ақ төтенше және әскери жағдай режимдерін қамтамасыз етуге қатысу;</w:t>
      </w:r>
    </w:p>
    <w:bookmarkEnd w:id="81"/>
    <w:bookmarkStart w:name="z711" w:id="82"/>
    <w:p>
      <w:pPr>
        <w:spacing w:after="0"/>
        <w:ind w:left="0"/>
        <w:jc w:val="both"/>
      </w:pPr>
      <w:r>
        <w:rPr>
          <w:rFonts w:ascii="Times New Roman"/>
          <w:b w:val="false"/>
          <w:i w:val="false"/>
          <w:color w:val="000000"/>
          <w:sz w:val="28"/>
        </w:rPr>
        <w:t>
      45) Қазақстан Республикасының аумағына қарулы басып кірулерге тойтарыс беру, Мемлекеттік шекарада қарулы және өзге де араңдатушылықтардың жолын кесу, аталған қылмыстық қол сұғушылықтардан халықты, мемлекеттік және жеке мүлікті қорғау;</w:t>
      </w:r>
    </w:p>
    <w:bookmarkEnd w:id="82"/>
    <w:bookmarkStart w:name="z712" w:id="83"/>
    <w:p>
      <w:pPr>
        <w:spacing w:after="0"/>
        <w:ind w:left="0"/>
        <w:jc w:val="both"/>
      </w:pPr>
      <w:r>
        <w:rPr>
          <w:rFonts w:ascii="Times New Roman"/>
          <w:b w:val="false"/>
          <w:i w:val="false"/>
          <w:color w:val="000000"/>
          <w:sz w:val="28"/>
        </w:rPr>
        <w:t>
      46) адамдардың және көлік құралдарының белгіленген өткізу пункттерінен немесе Мемлекеттік шекара арқылы өткізу жүзеге асырылатын өзге де орындардан тыс жерде Мемлекеттік шекараны кесіп өту, сондай-ақ өткізу пункттерінде немесе Мемлекеттік шекара арқылы өткізу жүзеге асырылатын өзге де орындарда заңсыз кесіп өту әрекеттерінің алдын алу және жолын кесу, Мемлекеттік шекараны бұзушыларды және шекаралық кеңістікте өзге де құқық бұзушыларды анықтау және ұстау;</w:t>
      </w:r>
    </w:p>
    <w:bookmarkEnd w:id="83"/>
    <w:bookmarkStart w:name="z713" w:id="84"/>
    <w:p>
      <w:pPr>
        <w:spacing w:after="0"/>
        <w:ind w:left="0"/>
        <w:jc w:val="both"/>
      </w:pPr>
      <w:r>
        <w:rPr>
          <w:rFonts w:ascii="Times New Roman"/>
          <w:b w:val="false"/>
          <w:i w:val="false"/>
          <w:color w:val="000000"/>
          <w:sz w:val="28"/>
        </w:rPr>
        <w:t>
      47) тиісінше ресімделген құжаттар болған және бақылау түрлері орнатылған өткізу пункттерінен өткен кезде адамдарды, көлік құралдарын, жүктерді өткізуді белгіленген тәртіпте жүзеге асыру;</w:t>
      </w:r>
    </w:p>
    <w:bookmarkEnd w:id="84"/>
    <w:bookmarkStart w:name="z714" w:id="85"/>
    <w:p>
      <w:pPr>
        <w:spacing w:after="0"/>
        <w:ind w:left="0"/>
        <w:jc w:val="both"/>
      </w:pPr>
      <w:r>
        <w:rPr>
          <w:rFonts w:ascii="Times New Roman"/>
          <w:b w:val="false"/>
          <w:i w:val="false"/>
          <w:color w:val="000000"/>
          <w:sz w:val="28"/>
        </w:rPr>
        <w:t>
      48) Мемлекеттік шекара режимінің және өткізу пункттеріндегі режимнің орындалуын қамтамасыз ету;</w:t>
      </w:r>
    </w:p>
    <w:bookmarkEnd w:id="85"/>
    <w:bookmarkStart w:name="z715" w:id="86"/>
    <w:p>
      <w:pPr>
        <w:spacing w:after="0"/>
        <w:ind w:left="0"/>
        <w:jc w:val="both"/>
      </w:pPr>
      <w:r>
        <w:rPr>
          <w:rFonts w:ascii="Times New Roman"/>
          <w:b w:val="false"/>
          <w:i w:val="false"/>
          <w:color w:val="000000"/>
          <w:sz w:val="28"/>
        </w:rPr>
        <w:t>
      49) шекаралық режимнің, ішкі және аумақтық сулардың, балық аулау аймағының және континенттік қайраңның белгіленген режимдерінің сақталуын дербес немесе уәкілетті органдармен бірлесіп бақылау, шекаралық аймаққа кіретін орындарда бақылау бекеттерінің қызметін ұйымдастыру;</w:t>
      </w:r>
    </w:p>
    <w:bookmarkEnd w:id="86"/>
    <w:bookmarkStart w:name="z716" w:id="87"/>
    <w:p>
      <w:pPr>
        <w:spacing w:after="0"/>
        <w:ind w:left="0"/>
        <w:jc w:val="both"/>
      </w:pPr>
      <w:r>
        <w:rPr>
          <w:rFonts w:ascii="Times New Roman"/>
          <w:b w:val="false"/>
          <w:i w:val="false"/>
          <w:color w:val="000000"/>
          <w:sz w:val="28"/>
        </w:rPr>
        <w:t>
      50) өз құзыреті шегінде құқық бұзушылықтар профилактикасын жүзеге асыру;</w:t>
      </w:r>
    </w:p>
    <w:bookmarkEnd w:id="87"/>
    <w:bookmarkStart w:name="z717" w:id="88"/>
    <w:p>
      <w:pPr>
        <w:spacing w:after="0"/>
        <w:ind w:left="0"/>
        <w:jc w:val="both"/>
      </w:pPr>
      <w:r>
        <w:rPr>
          <w:rFonts w:ascii="Times New Roman"/>
          <w:b w:val="false"/>
          <w:i w:val="false"/>
          <w:color w:val="000000"/>
          <w:sz w:val="28"/>
        </w:rPr>
        <w:t>
      51) Мемлекеттік шекара арқылы өтетін адамдардың Қазақстан Республикасына келуіне немесе Қазақстан Республикасынан шығуына құқық беретін құжаттарын тексеру, оларға тиісті белгілер соғу және ондай құжаттарды уақытша алып қою, сондай-ақ жарамсыз құжаттарды алып қою;</w:t>
      </w:r>
    </w:p>
    <w:bookmarkEnd w:id="88"/>
    <w:bookmarkStart w:name="z718" w:id="89"/>
    <w:p>
      <w:pPr>
        <w:spacing w:after="0"/>
        <w:ind w:left="0"/>
        <w:jc w:val="both"/>
      </w:pPr>
      <w:r>
        <w:rPr>
          <w:rFonts w:ascii="Times New Roman"/>
          <w:b w:val="false"/>
          <w:i w:val="false"/>
          <w:color w:val="000000"/>
          <w:sz w:val="28"/>
        </w:rPr>
        <w:t>
      52) Қазақстан Республикасының Мемлекеттік шекарасын кесіп өту кезінде дактилоскопиялық тіркеуден өткен адамдарға қатысты дактилоскопиялық ақпарат бойынша жеке басты растау рәсімін жүзеге асыру;</w:t>
      </w:r>
    </w:p>
    <w:bookmarkEnd w:id="89"/>
    <w:bookmarkStart w:name="z719" w:id="90"/>
    <w:p>
      <w:pPr>
        <w:spacing w:after="0"/>
        <w:ind w:left="0"/>
        <w:jc w:val="both"/>
      </w:pPr>
      <w:r>
        <w:rPr>
          <w:rFonts w:ascii="Times New Roman"/>
          <w:b w:val="false"/>
          <w:i w:val="false"/>
          <w:color w:val="000000"/>
          <w:sz w:val="28"/>
        </w:rPr>
        <w:t>
      53) Қазақстан Республикасының заңдарына сәйкес Қазақстан Республикасына кіруге рұқсат етілмеген шетел азаматтары мен азаматтығы жоқ адамдардың, сондай-ақ дактилоскопиялық ақпарат бойынша жеке басты растау рәсімінен бас тартқан, Қазақстан Республикасының заңдарында белгіленген мерзімде айыппұл салу туралы сот шешімдерін және уәкілетті органдардың қаулыларын орындамаған шетелдіктер мен азаматтығы жоқ адамдардың кіруін шектеу;</w:t>
      </w:r>
    </w:p>
    <w:bookmarkEnd w:id="90"/>
    <w:bookmarkStart w:name="z720" w:id="91"/>
    <w:p>
      <w:pPr>
        <w:spacing w:after="0"/>
        <w:ind w:left="0"/>
        <w:jc w:val="both"/>
      </w:pPr>
      <w:r>
        <w:rPr>
          <w:rFonts w:ascii="Times New Roman"/>
          <w:b w:val="false"/>
          <w:i w:val="false"/>
          <w:color w:val="000000"/>
          <w:sz w:val="28"/>
        </w:rPr>
        <w:t>
      54) шетелде немесе Қазақстан Республикасында болған кезеңде жеке басын куәландыратын құжаттарын жоғалтқан Қазақстан Республикасының азаматтары мен өзге де адамдардың жеке басы анықталғанға дейiн оларды өткізу пункттерінде және Мемлекеттік шекара арқылы өткізу жүзеге асырылатын өзге де орындарда қалдыра отырып, өткізбеу;</w:t>
      </w:r>
    </w:p>
    <w:bookmarkEnd w:id="91"/>
    <w:bookmarkStart w:name="z721" w:id="92"/>
    <w:p>
      <w:pPr>
        <w:spacing w:after="0"/>
        <w:ind w:left="0"/>
        <w:jc w:val="both"/>
      </w:pPr>
      <w:r>
        <w:rPr>
          <w:rFonts w:ascii="Times New Roman"/>
          <w:b w:val="false"/>
          <w:i w:val="false"/>
          <w:color w:val="000000"/>
          <w:sz w:val="28"/>
        </w:rPr>
        <w:t>
      55) Қазақстан Республикасының заңдарына сәйкес адамдарды ұстауды және жете-тексеріп қарауды жүзеге асыру;</w:t>
      </w:r>
    </w:p>
    <w:bookmarkEnd w:id="92"/>
    <w:bookmarkStart w:name="z722" w:id="93"/>
    <w:p>
      <w:pPr>
        <w:spacing w:after="0"/>
        <w:ind w:left="0"/>
        <w:jc w:val="both"/>
      </w:pPr>
      <w:r>
        <w:rPr>
          <w:rFonts w:ascii="Times New Roman"/>
          <w:b w:val="false"/>
          <w:i w:val="false"/>
          <w:color w:val="000000"/>
          <w:sz w:val="28"/>
        </w:rPr>
        <w:t>
      56) шекаралық кеңістікте белгіленген режимдерді бұзуға жол берген көлік құралдарын тоқтату, қарап-тексеру және ұстау, құқық бұзушылық мән-жайларын анықтау үшін оларды Шекара қызметі бөлімшелерінің орналасқан жеріне жеткізу (айдауылмен жеткізу);</w:t>
      </w:r>
    </w:p>
    <w:bookmarkEnd w:id="93"/>
    <w:bookmarkStart w:name="z723" w:id="94"/>
    <w:p>
      <w:pPr>
        <w:spacing w:after="0"/>
        <w:ind w:left="0"/>
        <w:jc w:val="both"/>
      </w:pPr>
      <w:r>
        <w:rPr>
          <w:rFonts w:ascii="Times New Roman"/>
          <w:b w:val="false"/>
          <w:i w:val="false"/>
          <w:color w:val="000000"/>
          <w:sz w:val="28"/>
        </w:rPr>
        <w:t>
      57) Қазақстан Республикасына әкелуге немесе Қазақстан Республикасынан әкетуге тыйым салынған, Мемлекеттік шекара арқылы өткізілетін жарылғыш, уландырғыш, радиоактивті, есірткілік заттарды, қаруды, оқ-дәрілерді, өзге де жүктер мен тауарларды, сондай-ақ контрабандалық жолмен өткізілетін жүктер мен тауарларды белгіленген тәртіппен дербес немесе уәкілетті органдармен бірлесіп ұстау және алып қою;</w:t>
      </w:r>
    </w:p>
    <w:bookmarkEnd w:id="94"/>
    <w:bookmarkStart w:name="z724" w:id="95"/>
    <w:p>
      <w:pPr>
        <w:spacing w:after="0"/>
        <w:ind w:left="0"/>
        <w:jc w:val="both"/>
      </w:pPr>
      <w:r>
        <w:rPr>
          <w:rFonts w:ascii="Times New Roman"/>
          <w:b w:val="false"/>
          <w:i w:val="false"/>
          <w:color w:val="000000"/>
          <w:sz w:val="28"/>
        </w:rPr>
        <w:t>
      58) әуе кеңістігінде Мемлекеттік шекараны күзетуде Қазақстан Республикасының Қарулы Күштеріне жәрдем көрсету;</w:t>
      </w:r>
    </w:p>
    <w:bookmarkEnd w:id="95"/>
    <w:bookmarkStart w:name="z725" w:id="96"/>
    <w:p>
      <w:pPr>
        <w:spacing w:after="0"/>
        <w:ind w:left="0"/>
        <w:jc w:val="both"/>
      </w:pPr>
      <w:r>
        <w:rPr>
          <w:rFonts w:ascii="Times New Roman"/>
          <w:b w:val="false"/>
          <w:i w:val="false"/>
          <w:color w:val="000000"/>
          <w:sz w:val="28"/>
        </w:rPr>
        <w:t>
      59) шекаралық кеңістікте азаматтарды, табиғи ресурстарды және қоршаған ортаны қорғауда Қазақстан Республикасының құқық қорғау және табиғат қорғау органдарына жәрдем көрсету;</w:t>
      </w:r>
    </w:p>
    <w:bookmarkEnd w:id="96"/>
    <w:bookmarkStart w:name="z726" w:id="97"/>
    <w:p>
      <w:pPr>
        <w:spacing w:after="0"/>
        <w:ind w:left="0"/>
        <w:jc w:val="both"/>
      </w:pPr>
      <w:r>
        <w:rPr>
          <w:rFonts w:ascii="Times New Roman"/>
          <w:b w:val="false"/>
          <w:i w:val="false"/>
          <w:color w:val="000000"/>
          <w:sz w:val="28"/>
        </w:rPr>
        <w:t>
      60) Шекара қызметінің инженерлік-техникалық құралдарын, құрылыстарын және бөгеуіштерін жабайы жануарлардың қоныс аудару жолдарын ескере отырып, жануарлар дүниесін қорғау, молайту және пайдалану саласындағы уәкілетті мемлекеттік органның ұсынысы бойынша орнату;</w:t>
      </w:r>
    </w:p>
    <w:bookmarkEnd w:id="97"/>
    <w:bookmarkStart w:name="z727" w:id="98"/>
    <w:p>
      <w:pPr>
        <w:spacing w:after="0"/>
        <w:ind w:left="0"/>
        <w:jc w:val="both"/>
      </w:pPr>
      <w:r>
        <w:rPr>
          <w:rFonts w:ascii="Times New Roman"/>
          <w:b w:val="false"/>
          <w:i w:val="false"/>
          <w:color w:val="000000"/>
          <w:sz w:val="28"/>
        </w:rPr>
        <w:t>
      61) шекаралық кеңістікте байланыс және коммуникация желілерінің сақталуын қамтамасыз ету;</w:t>
      </w:r>
    </w:p>
    <w:bookmarkEnd w:id="98"/>
    <w:bookmarkStart w:name="z728" w:id="99"/>
    <w:p>
      <w:pPr>
        <w:spacing w:after="0"/>
        <w:ind w:left="0"/>
        <w:jc w:val="both"/>
      </w:pPr>
      <w:r>
        <w:rPr>
          <w:rFonts w:ascii="Times New Roman"/>
          <w:b w:val="false"/>
          <w:i w:val="false"/>
          <w:color w:val="000000"/>
          <w:sz w:val="28"/>
        </w:rPr>
        <w:t>
      62) су астындағы ортада Мемлекеттік шекараны кесіп өтуге бақылауды жүзеге асыру;</w:t>
      </w:r>
    </w:p>
    <w:bookmarkEnd w:id="99"/>
    <w:bookmarkStart w:name="z729" w:id="100"/>
    <w:p>
      <w:pPr>
        <w:spacing w:after="0"/>
        <w:ind w:left="0"/>
        <w:jc w:val="both"/>
      </w:pPr>
      <w:r>
        <w:rPr>
          <w:rFonts w:ascii="Times New Roman"/>
          <w:b w:val="false"/>
          <w:i w:val="false"/>
          <w:color w:val="000000"/>
          <w:sz w:val="28"/>
        </w:rPr>
        <w:t>
      63) Мемлекеттік шекараны заңсыз кесіп өту қатері туындаған кезде немесе заңсыз кесіп өту кезінде ішкі және аумақтық суларда, сондай-ақ олардың шегінен тыс жерлерде шет мемлекеттердің шекарасына дейінгі суларда су астындағы объектілерді танып айыру (жіктеу) үшін өздерінде бар құралдарды пайдалану;</w:t>
      </w:r>
    </w:p>
    <w:bookmarkEnd w:id="100"/>
    <w:bookmarkStart w:name="z730" w:id="101"/>
    <w:p>
      <w:pPr>
        <w:spacing w:after="0"/>
        <w:ind w:left="0"/>
        <w:jc w:val="both"/>
      </w:pPr>
      <w:r>
        <w:rPr>
          <w:rFonts w:ascii="Times New Roman"/>
          <w:b w:val="false"/>
          <w:i w:val="false"/>
          <w:color w:val="000000"/>
          <w:sz w:val="28"/>
        </w:rPr>
        <w:t>
      64) Мемлекеттік шекараны қорғау мүддесінде су астындағы ортада сүңгуір қайыққа қарсы және диверсияға қарсы іс-шараларды жүзеге асыру;</w:t>
      </w:r>
    </w:p>
    <w:bookmarkEnd w:id="101"/>
    <w:bookmarkStart w:name="z731" w:id="102"/>
    <w:p>
      <w:pPr>
        <w:spacing w:after="0"/>
        <w:ind w:left="0"/>
        <w:jc w:val="both"/>
      </w:pPr>
      <w:r>
        <w:rPr>
          <w:rFonts w:ascii="Times New Roman"/>
          <w:b w:val="false"/>
          <w:i w:val="false"/>
          <w:color w:val="000000"/>
          <w:sz w:val="28"/>
        </w:rPr>
        <w:t>
      65) Қазақстан Республикасының әкімшілік құқық бұзушылық туралы заңнамасына сәйкес өзінің қарауына жатқызылған әкімшілік құқық бұзушылықтар туралы істерді жүргізуді және қарауды қамтамасыз ету;</w:t>
      </w:r>
    </w:p>
    <w:bookmarkEnd w:id="102"/>
    <w:bookmarkStart w:name="z732" w:id="103"/>
    <w:p>
      <w:pPr>
        <w:spacing w:after="0"/>
        <w:ind w:left="0"/>
        <w:jc w:val="both"/>
      </w:pPr>
      <w:r>
        <w:rPr>
          <w:rFonts w:ascii="Times New Roman"/>
          <w:b w:val="false"/>
          <w:i w:val="false"/>
          <w:color w:val="000000"/>
          <w:sz w:val="28"/>
        </w:rPr>
        <w:t>
      66) Қазақстан Республикасының қылмыстық-процестік заңнамасына сәйкес өзінің қарауына жатқызылған қылмыстық құқық бұзушылықтар бойынша сотқа дейінгі тергеп-тексеруді жүзеге асыру;</w:t>
      </w:r>
    </w:p>
    <w:bookmarkEnd w:id="103"/>
    <w:bookmarkStart w:name="z733" w:id="104"/>
    <w:p>
      <w:pPr>
        <w:spacing w:after="0"/>
        <w:ind w:left="0"/>
        <w:jc w:val="both"/>
      </w:pPr>
      <w:r>
        <w:rPr>
          <w:rFonts w:ascii="Times New Roman"/>
          <w:b w:val="false"/>
          <w:i w:val="false"/>
          <w:color w:val="000000"/>
          <w:sz w:val="28"/>
        </w:rPr>
        <w:t>
      67) Қазақстан Республикасы Сыртқы істер министрлігінің және сыртқы барлау саласындағы уәкілетті органның келісімі бойынша ҰҚК Төрағасы ұйымдастыру және жүзеге асыру тәртібін айқындайтын Қазақстан Республикасының шет елдердегі мекемелерін физикалық қорғауды жүзеге асыру;</w:t>
      </w:r>
    </w:p>
    <w:bookmarkEnd w:id="104"/>
    <w:bookmarkStart w:name="z734" w:id="105"/>
    <w:p>
      <w:pPr>
        <w:spacing w:after="0"/>
        <w:ind w:left="0"/>
        <w:jc w:val="both"/>
      </w:pPr>
      <w:r>
        <w:rPr>
          <w:rFonts w:ascii="Times New Roman"/>
          <w:b w:val="false"/>
          <w:i w:val="false"/>
          <w:color w:val="000000"/>
          <w:sz w:val="28"/>
        </w:rPr>
        <w:t>
      68) Қазақстан Республикасының Әкімшілік рәсімдік-процестік кодексінде көзделген тәртіппен және мерзімде жеке және заңды тұлғалардың өтініштерін қабылдау әрі қарау;</w:t>
      </w:r>
    </w:p>
    <w:bookmarkEnd w:id="105"/>
    <w:bookmarkStart w:name="z735" w:id="106"/>
    <w:p>
      <w:pPr>
        <w:spacing w:after="0"/>
        <w:ind w:left="0"/>
        <w:jc w:val="both"/>
      </w:pPr>
      <w:r>
        <w:rPr>
          <w:rFonts w:ascii="Times New Roman"/>
          <w:b w:val="false"/>
          <w:i w:val="false"/>
          <w:color w:val="000000"/>
          <w:sz w:val="28"/>
        </w:rPr>
        <w:t>
      69) сотқа жүгіну;</w:t>
      </w:r>
    </w:p>
    <w:bookmarkEnd w:id="106"/>
    <w:bookmarkStart w:name="z736" w:id="107"/>
    <w:p>
      <w:pPr>
        <w:spacing w:after="0"/>
        <w:ind w:left="0"/>
        <w:jc w:val="both"/>
      </w:pPr>
      <w:r>
        <w:rPr>
          <w:rFonts w:ascii="Times New Roman"/>
          <w:b w:val="false"/>
          <w:i w:val="false"/>
          <w:color w:val="000000"/>
          <w:sz w:val="28"/>
        </w:rPr>
        <w:t>
      70) өз құзыреті шегінде құқықтық актілер қабылдау;</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алып тасталды – ҚР Президентінің 04.02.2025 </w:t>
      </w:r>
      <w:r>
        <w:rPr>
          <w:rFonts w:ascii="Times New Roman"/>
          <w:b w:val="false"/>
          <w:i w:val="false"/>
          <w:color w:val="000000"/>
          <w:sz w:val="28"/>
        </w:rPr>
        <w:t>№ 775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738" w:id="108"/>
    <w:p>
      <w:pPr>
        <w:spacing w:after="0"/>
        <w:ind w:left="0"/>
        <w:jc w:val="both"/>
      </w:pPr>
      <w:r>
        <w:rPr>
          <w:rFonts w:ascii="Times New Roman"/>
          <w:b w:val="false"/>
          <w:i w:val="false"/>
          <w:color w:val="000000"/>
          <w:sz w:val="28"/>
        </w:rPr>
        <w:t>
      72) Қазақстан Республикасының заңдарында және Қазақстан Республикасы Президентінің актілерінде көзделген өзге де өкілеттіктерді жүзеге асыру.</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Президентінің 13.03.2024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бастап қолданысқа енгізіледі); 04.02.2025 </w:t>
      </w:r>
      <w:r>
        <w:rPr>
          <w:rFonts w:ascii="Times New Roman"/>
          <w:b w:val="false"/>
          <w:i w:val="false"/>
          <w:color w:val="000000"/>
          <w:sz w:val="28"/>
        </w:rPr>
        <w:t>№ 775</w:t>
      </w:r>
      <w:r>
        <w:rPr>
          <w:rFonts w:ascii="Times New Roman"/>
          <w:b w:val="false"/>
          <w:i w:val="false"/>
          <w:color w:val="ff0000"/>
          <w:sz w:val="28"/>
        </w:rPr>
        <w:t xml:space="preserve">; 02.05.2026 </w:t>
      </w:r>
      <w:r>
        <w:rPr>
          <w:rFonts w:ascii="Times New Roman"/>
          <w:b w:val="false"/>
          <w:i w:val="false"/>
          <w:color w:val="000000"/>
          <w:sz w:val="28"/>
        </w:rPr>
        <w:t>№ 1258</w:t>
      </w:r>
      <w:r>
        <w:rPr>
          <w:rFonts w:ascii="Times New Roman"/>
          <w:b w:val="false"/>
          <w:i w:val="false"/>
          <w:color w:val="ff0000"/>
          <w:sz w:val="28"/>
        </w:rPr>
        <w:t xml:space="preserve"> (12.07.2026 бастап қолданысқа енгізіледі);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739" w:id="109"/>
    <w:p>
      <w:pPr>
        <w:spacing w:after="0"/>
        <w:ind w:left="0"/>
        <w:jc w:val="both"/>
      </w:pPr>
      <w:r>
        <w:rPr>
          <w:rFonts w:ascii="Times New Roman"/>
          <w:b w:val="false"/>
          <w:i w:val="false"/>
          <w:color w:val="000000"/>
          <w:sz w:val="28"/>
        </w:rPr>
        <w:t>
      15. Функциялары:</w:t>
      </w:r>
    </w:p>
    <w:bookmarkEnd w:id="109"/>
    <w:bookmarkStart w:name="z740" w:id="110"/>
    <w:p>
      <w:pPr>
        <w:spacing w:after="0"/>
        <w:ind w:left="0"/>
        <w:jc w:val="both"/>
      </w:pPr>
      <w:r>
        <w:rPr>
          <w:rFonts w:ascii="Times New Roman"/>
          <w:b w:val="false"/>
          <w:i w:val="false"/>
          <w:color w:val="000000"/>
          <w:sz w:val="28"/>
        </w:rPr>
        <w:t>
      1) шекаралық саясатты іске асыру;</w:t>
      </w:r>
    </w:p>
    <w:bookmarkEnd w:id="110"/>
    <w:bookmarkStart w:name="z741" w:id="111"/>
    <w:p>
      <w:pPr>
        <w:spacing w:after="0"/>
        <w:ind w:left="0"/>
        <w:jc w:val="both"/>
      </w:pPr>
      <w:r>
        <w:rPr>
          <w:rFonts w:ascii="Times New Roman"/>
          <w:b w:val="false"/>
          <w:i w:val="false"/>
          <w:color w:val="000000"/>
          <w:sz w:val="28"/>
        </w:rPr>
        <w:t>
      2) Мемлекеттік шекарада жеке адамның, қоғам мен мемлекеттің қауіпсіздігін қамтамасыз етуге қатысты мемлекеттік және өзге де бағдарламаларды әзірлеуге және орындауға қатысу;</w:t>
      </w:r>
    </w:p>
    <w:bookmarkEnd w:id="111"/>
    <w:bookmarkStart w:name="z742" w:id="112"/>
    <w:p>
      <w:pPr>
        <w:spacing w:after="0"/>
        <w:ind w:left="0"/>
        <w:jc w:val="both"/>
      </w:pPr>
      <w:r>
        <w:rPr>
          <w:rFonts w:ascii="Times New Roman"/>
          <w:b w:val="false"/>
          <w:i w:val="false"/>
          <w:color w:val="000000"/>
          <w:sz w:val="28"/>
        </w:rPr>
        <w:t>
      3) Мемлекеттік шекара туралы Қазақстан Республикасының халықаралық шарттарынан туындайтын міндеттемелерді орындауды ұйымдастыру;</w:t>
      </w:r>
    </w:p>
    <w:bookmarkEnd w:id="112"/>
    <w:bookmarkStart w:name="z743" w:id="113"/>
    <w:p>
      <w:pPr>
        <w:spacing w:after="0"/>
        <w:ind w:left="0"/>
        <w:jc w:val="both"/>
      </w:pPr>
      <w:r>
        <w:rPr>
          <w:rFonts w:ascii="Times New Roman"/>
          <w:b w:val="false"/>
          <w:i w:val="false"/>
          <w:color w:val="000000"/>
          <w:sz w:val="28"/>
        </w:rPr>
        <w:t>
      4) Мемлекеттік шекараны күзету мен қорғауға қатысты мәселелер бойынша өз құзыретінің шегінде халықаралық ұйымдардың қызметіне қатысу;</w:t>
      </w:r>
    </w:p>
    <w:bookmarkEnd w:id="113"/>
    <w:bookmarkStart w:name="z744" w:id="114"/>
    <w:p>
      <w:pPr>
        <w:spacing w:after="0"/>
        <w:ind w:left="0"/>
        <w:jc w:val="both"/>
      </w:pPr>
      <w:r>
        <w:rPr>
          <w:rFonts w:ascii="Times New Roman"/>
          <w:b w:val="false"/>
          <w:i w:val="false"/>
          <w:color w:val="000000"/>
          <w:sz w:val="28"/>
        </w:rPr>
        <w:t>
      5) Мемлекеттік шекараны межелеуге, шегендеуге және қайта шегендеуге қатысу;</w:t>
      </w:r>
    </w:p>
    <w:bookmarkEnd w:id="114"/>
    <w:bookmarkStart w:name="z745" w:id="115"/>
    <w:p>
      <w:pPr>
        <w:spacing w:after="0"/>
        <w:ind w:left="0"/>
        <w:jc w:val="both"/>
      </w:pPr>
      <w:r>
        <w:rPr>
          <w:rFonts w:ascii="Times New Roman"/>
          <w:b w:val="false"/>
          <w:i w:val="false"/>
          <w:color w:val="000000"/>
          <w:sz w:val="28"/>
        </w:rPr>
        <w:t>
      6) белгіленген тәртіппен басқа мемлекеттік органдармен өзара іс-қимыл жасауды жүзеге асыру;</w:t>
      </w:r>
    </w:p>
    <w:bookmarkEnd w:id="115"/>
    <w:bookmarkStart w:name="z746" w:id="116"/>
    <w:p>
      <w:pPr>
        <w:spacing w:after="0"/>
        <w:ind w:left="0"/>
        <w:jc w:val="both"/>
      </w:pPr>
      <w:r>
        <w:rPr>
          <w:rFonts w:ascii="Times New Roman"/>
          <w:b w:val="false"/>
          <w:i w:val="false"/>
          <w:color w:val="000000"/>
          <w:sz w:val="28"/>
        </w:rPr>
        <w:t>
      7) Шекара қызметі бірыңғай жүйесінің (бұдан әрі – Шекара қызметінің бөлімшелері) іс-қимылына басшылықты жүзеге асыру және келісімділігін қамтамасыз ету, оларға практикалық және әдістемелік көмек көрсету;</w:t>
      </w:r>
    </w:p>
    <w:bookmarkEnd w:id="116"/>
    <w:bookmarkStart w:name="z747" w:id="117"/>
    <w:p>
      <w:pPr>
        <w:spacing w:after="0"/>
        <w:ind w:left="0"/>
        <w:jc w:val="both"/>
      </w:pPr>
      <w:r>
        <w:rPr>
          <w:rFonts w:ascii="Times New Roman"/>
          <w:b w:val="false"/>
          <w:i w:val="false"/>
          <w:color w:val="000000"/>
          <w:sz w:val="28"/>
        </w:rPr>
        <w:t>
      8) Шекара қызметі бөлімшелерінің жауынгерлік және жедел-қызметтік дайындықтың түрлі дәрежесіне ауысуға үнемі дайындығын қамтамасыз ету;</w:t>
      </w:r>
    </w:p>
    <w:bookmarkEnd w:id="117"/>
    <w:bookmarkStart w:name="z748" w:id="118"/>
    <w:p>
      <w:pPr>
        <w:spacing w:after="0"/>
        <w:ind w:left="0"/>
        <w:jc w:val="both"/>
      </w:pPr>
      <w:r>
        <w:rPr>
          <w:rFonts w:ascii="Times New Roman"/>
          <w:b w:val="false"/>
          <w:i w:val="false"/>
          <w:color w:val="000000"/>
          <w:sz w:val="28"/>
        </w:rPr>
        <w:t>
      9) жауынгерлік кезекшілік пен жауынгерлік қызметті өткеруді ұйымдастыру;</w:t>
      </w:r>
    </w:p>
    <w:bookmarkEnd w:id="118"/>
    <w:bookmarkStart w:name="z749" w:id="119"/>
    <w:p>
      <w:pPr>
        <w:spacing w:after="0"/>
        <w:ind w:left="0"/>
        <w:jc w:val="both"/>
      </w:pPr>
      <w:r>
        <w:rPr>
          <w:rFonts w:ascii="Times New Roman"/>
          <w:b w:val="false"/>
          <w:i w:val="false"/>
          <w:color w:val="000000"/>
          <w:sz w:val="28"/>
        </w:rPr>
        <w:t>
      10) Шекара қызметі жедел бөлімшелерінің барлау, қарсы барлау және жедел іздестіру іс-қимылдарын ұйымдастыру;</w:t>
      </w:r>
    </w:p>
    <w:bookmarkEnd w:id="119"/>
    <w:bookmarkStart w:name="z750" w:id="120"/>
    <w:p>
      <w:pPr>
        <w:spacing w:after="0"/>
        <w:ind w:left="0"/>
        <w:jc w:val="both"/>
      </w:pPr>
      <w:r>
        <w:rPr>
          <w:rFonts w:ascii="Times New Roman"/>
          <w:b w:val="false"/>
          <w:i w:val="false"/>
          <w:color w:val="000000"/>
          <w:sz w:val="28"/>
        </w:rPr>
        <w:t>
      11) континенттік қайраң шегіндегі террористік көріністерге ден қою;</w:t>
      </w:r>
    </w:p>
    <w:bookmarkEnd w:id="120"/>
    <w:bookmarkStart w:name="z751" w:id="121"/>
    <w:p>
      <w:pPr>
        <w:spacing w:after="0"/>
        <w:ind w:left="0"/>
        <w:jc w:val="both"/>
      </w:pPr>
      <w:r>
        <w:rPr>
          <w:rFonts w:ascii="Times New Roman"/>
          <w:b w:val="false"/>
          <w:i w:val="false"/>
          <w:color w:val="000000"/>
          <w:sz w:val="28"/>
        </w:rPr>
        <w:t>
      12) ведомстволық байланыс желілерін ұйымдастыру мен жұмыс істеуін қамтамасыз ету және оларды дамыту бойынша ұсыныстар дайындау;</w:t>
      </w:r>
    </w:p>
    <w:bookmarkEnd w:id="121"/>
    <w:bookmarkStart w:name="z752" w:id="122"/>
    <w:p>
      <w:pPr>
        <w:spacing w:after="0"/>
        <w:ind w:left="0"/>
        <w:jc w:val="both"/>
      </w:pPr>
      <w:r>
        <w:rPr>
          <w:rFonts w:ascii="Times New Roman"/>
          <w:b w:val="false"/>
          <w:i w:val="false"/>
          <w:color w:val="000000"/>
          <w:sz w:val="28"/>
        </w:rPr>
        <w:t>
      13) шифрлау жұмыстарын ұйымдастыру және жүзеге асыру;</w:t>
      </w:r>
    </w:p>
    <w:bookmarkEnd w:id="122"/>
    <w:bookmarkStart w:name="z753" w:id="123"/>
    <w:p>
      <w:pPr>
        <w:spacing w:after="0"/>
        <w:ind w:left="0"/>
        <w:jc w:val="both"/>
      </w:pPr>
      <w:r>
        <w:rPr>
          <w:rFonts w:ascii="Times New Roman"/>
          <w:b w:val="false"/>
          <w:i w:val="false"/>
          <w:color w:val="000000"/>
          <w:sz w:val="28"/>
        </w:rPr>
        <w:t>
      14) шекара маңы аудандарында радиотехникалық және радиоэлектрондық барлауды жүзеге асыру;</w:t>
      </w:r>
    </w:p>
    <w:bookmarkEnd w:id="123"/>
    <w:bookmarkStart w:name="z754" w:id="124"/>
    <w:p>
      <w:pPr>
        <w:spacing w:after="0"/>
        <w:ind w:left="0"/>
        <w:jc w:val="both"/>
      </w:pPr>
      <w:r>
        <w:rPr>
          <w:rFonts w:ascii="Times New Roman"/>
          <w:b w:val="false"/>
          <w:i w:val="false"/>
          <w:color w:val="000000"/>
          <w:sz w:val="28"/>
        </w:rPr>
        <w:t>
      15) Шекара қызметінің цифрлық инфрақұрылым объектілеріне жүйелік-техникалық қызмет көрсетуді жүзеге асыру;</w:t>
      </w:r>
    </w:p>
    <w:bookmarkEnd w:id="124"/>
    <w:bookmarkStart w:name="z755" w:id="125"/>
    <w:p>
      <w:pPr>
        <w:spacing w:after="0"/>
        <w:ind w:left="0"/>
        <w:jc w:val="both"/>
      </w:pPr>
      <w:r>
        <w:rPr>
          <w:rFonts w:ascii="Times New Roman"/>
          <w:b w:val="false"/>
          <w:i w:val="false"/>
          <w:color w:val="000000"/>
          <w:sz w:val="28"/>
        </w:rPr>
        <w:t>
      16) Мемлекеттік шекара арқылы жүзеге асырылатын шет мемлекеттердің арнаулы қызметтері мен ұйымдарының Қазақстан Республикасының қауіпсіздігіне нұқсан келтіруге бағытталған барлау және өзге де қызметіне қарсы күрес жөніндегі Шекара қызметінің тиісті бөлімшелері жүргізетін негізгі бағыттарды айқындау;</w:t>
      </w:r>
    </w:p>
    <w:bookmarkEnd w:id="125"/>
    <w:bookmarkStart w:name="z756" w:id="126"/>
    <w:p>
      <w:pPr>
        <w:spacing w:after="0"/>
        <w:ind w:left="0"/>
        <w:jc w:val="both"/>
      </w:pPr>
      <w:r>
        <w:rPr>
          <w:rFonts w:ascii="Times New Roman"/>
          <w:b w:val="false"/>
          <w:i w:val="false"/>
          <w:color w:val="000000"/>
          <w:sz w:val="28"/>
        </w:rPr>
        <w:t>
      17) Шекара қызметі бөлімшелерінің қызметтік-жауынгерлік қызметін моральдық-психологиялық қамтамасыз ету жөніндегі жұмыстарды ұйымдастыру;</w:t>
      </w:r>
    </w:p>
    <w:bookmarkEnd w:id="126"/>
    <w:bookmarkStart w:name="z757" w:id="127"/>
    <w:p>
      <w:pPr>
        <w:spacing w:after="0"/>
        <w:ind w:left="0"/>
        <w:jc w:val="both"/>
      </w:pPr>
      <w:r>
        <w:rPr>
          <w:rFonts w:ascii="Times New Roman"/>
          <w:b w:val="false"/>
          <w:i w:val="false"/>
          <w:color w:val="000000"/>
          <w:sz w:val="28"/>
        </w:rPr>
        <w:t>
      18) жеке құрам арасында әскери тәртіп пен құқықтық тәртіпті сақтау, көпұлтты әскери ұжымдарды топтастыру, әскери қызметтің қауіпсіздігі үшін қажетті жағдайларды қамтамасыз ету, құқық бұзушылықтың профилактикасы жөніндегі іс-шараларды тұжырымдау және іске асыру;</w:t>
      </w:r>
    </w:p>
    <w:bookmarkEnd w:id="127"/>
    <w:bookmarkStart w:name="z758" w:id="128"/>
    <w:p>
      <w:pPr>
        <w:spacing w:after="0"/>
        <w:ind w:left="0"/>
        <w:jc w:val="both"/>
      </w:pPr>
      <w:r>
        <w:rPr>
          <w:rFonts w:ascii="Times New Roman"/>
          <w:b w:val="false"/>
          <w:i w:val="false"/>
          <w:color w:val="000000"/>
          <w:sz w:val="28"/>
        </w:rPr>
        <w:t>
      19) әскери тәртіп пен құқықтық тәртіпті нығайту, құқық бұзушылықтың профилактикасы, әскери ұжымдарды топтастыру, әскери қызметтің қауіпсіздік жағдайларын қамтамасыз ету жөніндегі жұмыстарды ұйымдастыру және жүргізу;</w:t>
      </w:r>
    </w:p>
    <w:bookmarkEnd w:id="128"/>
    <w:bookmarkStart w:name="z759" w:id="129"/>
    <w:p>
      <w:pPr>
        <w:spacing w:after="0"/>
        <w:ind w:left="0"/>
        <w:jc w:val="both"/>
      </w:pPr>
      <w:r>
        <w:rPr>
          <w:rFonts w:ascii="Times New Roman"/>
          <w:b w:val="false"/>
          <w:i w:val="false"/>
          <w:color w:val="000000"/>
          <w:sz w:val="28"/>
        </w:rPr>
        <w:t>
      20) Шекара қызметі бөлімшелерінің кадрлық құрамымен әлеуметтік-құқықтық жұмысты ұйымдастыру және әскери қызметшілерге, олардың отбасы мүшелеріне әлеуметтік және құқықтық кепілдіктерді қамтамасыз ету;</w:t>
      </w:r>
    </w:p>
    <w:bookmarkEnd w:id="129"/>
    <w:bookmarkStart w:name="z760" w:id="130"/>
    <w:p>
      <w:pPr>
        <w:spacing w:after="0"/>
        <w:ind w:left="0"/>
        <w:jc w:val="both"/>
      </w:pPr>
      <w:r>
        <w:rPr>
          <w:rFonts w:ascii="Times New Roman"/>
          <w:b w:val="false"/>
          <w:i w:val="false"/>
          <w:color w:val="000000"/>
          <w:sz w:val="28"/>
        </w:rPr>
        <w:t>
      21) перспективалық жоспарлауды және, Шекара қызметінің бөлімшелерін пәтерге орналастыруды қоса алғанда, жауынгерлік, техникалық, тылдық, қаржылық, кадрлық, ақпараттық, әскери-медициналық (медициналық) және басқа да қамтамасыз етуді жүзеге асыру;</w:t>
      </w:r>
    </w:p>
    <w:bookmarkEnd w:id="130"/>
    <w:bookmarkStart w:name="z761" w:id="131"/>
    <w:p>
      <w:pPr>
        <w:spacing w:after="0"/>
        <w:ind w:left="0"/>
        <w:jc w:val="both"/>
      </w:pPr>
      <w:r>
        <w:rPr>
          <w:rFonts w:ascii="Times New Roman"/>
          <w:b w:val="false"/>
          <w:i w:val="false"/>
          <w:color w:val="000000"/>
          <w:sz w:val="28"/>
        </w:rPr>
        <w:t>
      22) Қазақстан Республикасының заңнамасына сәйкес қажеттіліктерді жоспарлауды жүзеге асыру;</w:t>
      </w:r>
    </w:p>
    <w:bookmarkEnd w:id="131"/>
    <w:bookmarkStart w:name="z762" w:id="132"/>
    <w:p>
      <w:pPr>
        <w:spacing w:after="0"/>
        <w:ind w:left="0"/>
        <w:jc w:val="both"/>
      </w:pPr>
      <w:r>
        <w:rPr>
          <w:rFonts w:ascii="Times New Roman"/>
          <w:b w:val="false"/>
          <w:i w:val="false"/>
          <w:color w:val="000000"/>
          <w:sz w:val="28"/>
        </w:rPr>
        <w:t>
      23) Шекара қызметі бөлімшелерінің бюджеттік қаражаттарды мақсатты пайдалануын қамтамасыз ету;</w:t>
      </w:r>
    </w:p>
    <w:bookmarkEnd w:id="132"/>
    <w:bookmarkStart w:name="z763" w:id="133"/>
    <w:p>
      <w:pPr>
        <w:spacing w:after="0"/>
        <w:ind w:left="0"/>
        <w:jc w:val="both"/>
      </w:pPr>
      <w:r>
        <w:rPr>
          <w:rFonts w:ascii="Times New Roman"/>
          <w:b w:val="false"/>
          <w:i w:val="false"/>
          <w:color w:val="000000"/>
          <w:sz w:val="28"/>
        </w:rPr>
        <w:t>
      24) Шекара қызметі объектілерінің және оның бөлімшелерінің өртке қарсы қорғалуын қамтамасыз ету бойынша шаралар тұжырымдау және қабылдау;</w:t>
      </w:r>
    </w:p>
    <w:bookmarkEnd w:id="133"/>
    <w:bookmarkStart w:name="z764" w:id="134"/>
    <w:p>
      <w:pPr>
        <w:spacing w:after="0"/>
        <w:ind w:left="0"/>
        <w:jc w:val="both"/>
      </w:pPr>
      <w:r>
        <w:rPr>
          <w:rFonts w:ascii="Times New Roman"/>
          <w:b w:val="false"/>
          <w:i w:val="false"/>
          <w:color w:val="000000"/>
          <w:sz w:val="28"/>
        </w:rPr>
        <w:t>
      25) Шекара қызметін және оның бөлімшелерін әскери қызметшілермен жасақтауды және жұмыскерлер жұмысқа қабылдауды ұйымдастыру және жүргізу;</w:t>
      </w:r>
    </w:p>
    <w:bookmarkEnd w:id="134"/>
    <w:bookmarkStart w:name="z765" w:id="135"/>
    <w:p>
      <w:pPr>
        <w:spacing w:after="0"/>
        <w:ind w:left="0"/>
        <w:jc w:val="both"/>
      </w:pPr>
      <w:r>
        <w:rPr>
          <w:rFonts w:ascii="Times New Roman"/>
          <w:b w:val="false"/>
          <w:i w:val="false"/>
          <w:color w:val="000000"/>
          <w:sz w:val="28"/>
        </w:rPr>
        <w:t>
      26) кадрларды орналастыруды және әскери атақтар беруді жүзеге асыру, ҰҚК Төрағасының қарауына номенклатураға сәйкес әскери лауазымдарға тағайындау және әскери атақ беру бойынша ұсыныстар енгізу;</w:t>
      </w:r>
    </w:p>
    <w:bookmarkEnd w:id="135"/>
    <w:bookmarkStart w:name="z766" w:id="136"/>
    <w:p>
      <w:pPr>
        <w:spacing w:after="0"/>
        <w:ind w:left="0"/>
        <w:jc w:val="both"/>
      </w:pPr>
      <w:r>
        <w:rPr>
          <w:rFonts w:ascii="Times New Roman"/>
          <w:b w:val="false"/>
          <w:i w:val="false"/>
          <w:color w:val="000000"/>
          <w:sz w:val="28"/>
        </w:rPr>
        <w:t>
      27) кадрлардың кәсіби даярлығын ұйымдастыру және оны өткізу сапасына бақылауды жүзеге асыру;</w:t>
      </w:r>
    </w:p>
    <w:bookmarkEnd w:id="136"/>
    <w:bookmarkStart w:name="z767" w:id="137"/>
    <w:p>
      <w:pPr>
        <w:spacing w:after="0"/>
        <w:ind w:left="0"/>
        <w:jc w:val="both"/>
      </w:pPr>
      <w:r>
        <w:rPr>
          <w:rFonts w:ascii="Times New Roman"/>
          <w:b w:val="false"/>
          <w:i w:val="false"/>
          <w:color w:val="000000"/>
          <w:sz w:val="28"/>
        </w:rPr>
        <w:t>
      28) Қазақстан Республикасының және Қазақстан Республикасының халықаралық шарттарына сәйкес шет мемлекеттердің оқу орындарына кадрларды даярлауға, қайта даярлауға және біліктілігін арттыруға жіберу;</w:t>
      </w:r>
    </w:p>
    <w:bookmarkEnd w:id="137"/>
    <w:bookmarkStart w:name="z768" w:id="138"/>
    <w:p>
      <w:pPr>
        <w:spacing w:after="0"/>
        <w:ind w:left="0"/>
        <w:jc w:val="both"/>
      </w:pPr>
      <w:r>
        <w:rPr>
          <w:rFonts w:ascii="Times New Roman"/>
          <w:b w:val="false"/>
          <w:i w:val="false"/>
          <w:color w:val="000000"/>
          <w:sz w:val="28"/>
        </w:rPr>
        <w:t>
      29) Шекара қызметі бөлімшелерінің жауынгерлік дайындығының сапасын арттыруды қамтамасыз ету бойынша іс-шаралар өткізу;</w:t>
      </w:r>
    </w:p>
    <w:bookmarkEnd w:id="138"/>
    <w:bookmarkStart w:name="z769" w:id="139"/>
    <w:p>
      <w:pPr>
        <w:spacing w:after="0"/>
        <w:ind w:left="0"/>
        <w:jc w:val="both"/>
      </w:pPr>
      <w:r>
        <w:rPr>
          <w:rFonts w:ascii="Times New Roman"/>
          <w:b w:val="false"/>
          <w:i w:val="false"/>
          <w:color w:val="000000"/>
          <w:sz w:val="28"/>
        </w:rPr>
        <w:t>
      30) белгіленген сан шегінде Шекара қызметі бөлімшелерінің ұйымдастырушылық-штаттық құрылымы мен штаттары бойынша ұсыныстар тұжырымдау;</w:t>
      </w:r>
    </w:p>
    <w:bookmarkEnd w:id="139"/>
    <w:bookmarkStart w:name="z770" w:id="140"/>
    <w:p>
      <w:pPr>
        <w:spacing w:after="0"/>
        <w:ind w:left="0"/>
        <w:jc w:val="both"/>
      </w:pPr>
      <w:r>
        <w:rPr>
          <w:rFonts w:ascii="Times New Roman"/>
          <w:b w:val="false"/>
          <w:i w:val="false"/>
          <w:color w:val="000000"/>
          <w:sz w:val="28"/>
        </w:rPr>
        <w:t>
      31) шектес мемлекеттердің аумағынан Мемлекеттік шекара арқылы жаппай өтуден туындаған әлеуметтік сипаттағы төтенше жағдайларды анықтау, олардың алдын алу және жолын кесу;</w:t>
      </w:r>
    </w:p>
    <w:bookmarkEnd w:id="140"/>
    <w:bookmarkStart w:name="z771" w:id="141"/>
    <w:p>
      <w:pPr>
        <w:spacing w:after="0"/>
        <w:ind w:left="0"/>
        <w:jc w:val="both"/>
      </w:pPr>
      <w:r>
        <w:rPr>
          <w:rFonts w:ascii="Times New Roman"/>
          <w:b w:val="false"/>
          <w:i w:val="false"/>
          <w:color w:val="000000"/>
          <w:sz w:val="28"/>
        </w:rPr>
        <w:t>
      32) Шекара қызметінің цифрлық объектілерінің киберқауіпсіздігін қамтамасыз ету жөніндегі қызметті жүзеге асыру;</w:t>
      </w:r>
    </w:p>
    <w:bookmarkEnd w:id="141"/>
    <w:bookmarkStart w:name="z827" w:id="142"/>
    <w:p>
      <w:pPr>
        <w:spacing w:after="0"/>
        <w:ind w:left="0"/>
        <w:jc w:val="both"/>
      </w:pPr>
      <w:r>
        <w:rPr>
          <w:rFonts w:ascii="Times New Roman"/>
          <w:b w:val="false"/>
          <w:i w:val="false"/>
          <w:color w:val="000000"/>
          <w:sz w:val="28"/>
        </w:rPr>
        <w:t xml:space="preserve">
      32-1) адам саудасының алдын алу жөніндегі шараларды қабылдау; </w:t>
      </w:r>
    </w:p>
    <w:bookmarkEnd w:id="142"/>
    <w:bookmarkStart w:name="z828" w:id="143"/>
    <w:p>
      <w:pPr>
        <w:spacing w:after="0"/>
        <w:ind w:left="0"/>
        <w:jc w:val="both"/>
      </w:pPr>
      <w:r>
        <w:rPr>
          <w:rFonts w:ascii="Times New Roman"/>
          <w:b w:val="false"/>
          <w:i w:val="false"/>
          <w:color w:val="000000"/>
          <w:sz w:val="28"/>
        </w:rPr>
        <w:t xml:space="preserve">
      32-2) Қазақстан Республикасының заңнамасында белгіленген тәртіппен адам саудасына қарсы іс-қимыл саласындағы тәуекелдерді бағалауға және оларды барынша азайту бойынша ұсыныстар енгізуге қатысу; </w:t>
      </w:r>
    </w:p>
    <w:bookmarkEnd w:id="143"/>
    <w:bookmarkStart w:name="z829" w:id="144"/>
    <w:p>
      <w:pPr>
        <w:spacing w:after="0"/>
        <w:ind w:left="0"/>
        <w:jc w:val="both"/>
      </w:pPr>
      <w:r>
        <w:rPr>
          <w:rFonts w:ascii="Times New Roman"/>
          <w:b w:val="false"/>
          <w:i w:val="false"/>
          <w:color w:val="000000"/>
          <w:sz w:val="28"/>
        </w:rPr>
        <w:t xml:space="preserve">
      32-3) Қазақстан Республикасының заңнамасында белгіленген тәртіппен адам саудасы құрбандарына көмек көрсету және арнаулы әлеуметтік қызметтер көрсету ұсыну үшін оларды қайта бағыттауға қатысу; </w:t>
      </w:r>
    </w:p>
    <w:bookmarkEnd w:id="144"/>
    <w:bookmarkStart w:name="z830" w:id="145"/>
    <w:p>
      <w:pPr>
        <w:spacing w:after="0"/>
        <w:ind w:left="0"/>
        <w:jc w:val="both"/>
      </w:pPr>
      <w:r>
        <w:rPr>
          <w:rFonts w:ascii="Times New Roman"/>
          <w:b w:val="false"/>
          <w:i w:val="false"/>
          <w:color w:val="000000"/>
          <w:sz w:val="28"/>
        </w:rPr>
        <w:t xml:space="preserve">
      32-4) ішкі істер органдарын өздеріне белгілі болған дайындалып жатқан не жасалған адам саудасына байланысты қылмыс фактілері туралы хабарлау; </w:t>
      </w:r>
    </w:p>
    <w:bookmarkEnd w:id="145"/>
    <w:bookmarkStart w:name="z831" w:id="146"/>
    <w:p>
      <w:pPr>
        <w:spacing w:after="0"/>
        <w:ind w:left="0"/>
        <w:jc w:val="both"/>
      </w:pPr>
      <w:r>
        <w:rPr>
          <w:rFonts w:ascii="Times New Roman"/>
          <w:b w:val="false"/>
          <w:i w:val="false"/>
          <w:color w:val="000000"/>
          <w:sz w:val="28"/>
        </w:rPr>
        <w:t xml:space="preserve">
      32-5) адам саудасына қарсы іс-қимыл саласындағы қызметтің нәтижелері туралы жұртшылыққа хабарлау; </w:t>
      </w:r>
    </w:p>
    <w:bookmarkEnd w:id="146"/>
    <w:bookmarkStart w:name="z832" w:id="147"/>
    <w:p>
      <w:pPr>
        <w:spacing w:after="0"/>
        <w:ind w:left="0"/>
        <w:jc w:val="both"/>
      </w:pPr>
      <w:r>
        <w:rPr>
          <w:rFonts w:ascii="Times New Roman"/>
          <w:b w:val="false"/>
          <w:i w:val="false"/>
          <w:color w:val="000000"/>
          <w:sz w:val="28"/>
        </w:rPr>
        <w:t xml:space="preserve">
      32-6) Қазақстан Республикасының құқық қорғау органдарына азаматтарды қорғауға және шекаралық кеңістікте Қазақстан Республикасының халықтың көші-қоны саласындағы заңнамасының сақталуына жәрдем көрсету; </w:t>
      </w:r>
    </w:p>
    <w:bookmarkEnd w:id="147"/>
    <w:bookmarkStart w:name="z833" w:id="148"/>
    <w:p>
      <w:pPr>
        <w:spacing w:after="0"/>
        <w:ind w:left="0"/>
        <w:jc w:val="both"/>
      </w:pPr>
      <w:r>
        <w:rPr>
          <w:rFonts w:ascii="Times New Roman"/>
          <w:b w:val="false"/>
          <w:i w:val="false"/>
          <w:color w:val="000000"/>
          <w:sz w:val="28"/>
        </w:rPr>
        <w:t>
      32-7) басқа да мемлекеттік органдармен және ұйымдармен бірлесіп адам саудасының алдын алу жөніндегі іс-шараларға қатысу;</w:t>
      </w:r>
    </w:p>
    <w:bookmarkEnd w:id="148"/>
    <w:bookmarkStart w:name="z772" w:id="149"/>
    <w:p>
      <w:pPr>
        <w:spacing w:after="0"/>
        <w:ind w:left="0"/>
        <w:jc w:val="both"/>
      </w:pPr>
      <w:r>
        <w:rPr>
          <w:rFonts w:ascii="Times New Roman"/>
          <w:b w:val="false"/>
          <w:i w:val="false"/>
          <w:color w:val="000000"/>
          <w:sz w:val="28"/>
        </w:rPr>
        <w:t>
      33) Қазақстан Республикасының заңдарында және Қазақстан Республикасы Президентінің актілерінде көзделген өзге де функцияларды жүзеге асыру.</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Президентінің 12.08.2024 </w:t>
      </w:r>
      <w:r>
        <w:rPr>
          <w:rFonts w:ascii="Times New Roman"/>
          <w:b w:val="false"/>
          <w:i w:val="false"/>
          <w:color w:val="000000"/>
          <w:sz w:val="28"/>
        </w:rPr>
        <w:t>№ 620</w:t>
      </w:r>
      <w:r>
        <w:rPr>
          <w:rFonts w:ascii="Times New Roman"/>
          <w:b w:val="false"/>
          <w:i w:val="false"/>
          <w:color w:val="ff0000"/>
          <w:sz w:val="28"/>
        </w:rPr>
        <w:t xml:space="preserve"> (алғашқы ресми жарияланған күнінен бастап қолданысқа енгізіледі); 02.05.2026 </w:t>
      </w:r>
      <w:r>
        <w:rPr>
          <w:rFonts w:ascii="Times New Roman"/>
          <w:b w:val="false"/>
          <w:i w:val="false"/>
          <w:color w:val="000000"/>
          <w:sz w:val="28"/>
        </w:rPr>
        <w:t>№ 1258</w:t>
      </w:r>
      <w:r>
        <w:rPr>
          <w:rFonts w:ascii="Times New Roman"/>
          <w:b w:val="false"/>
          <w:i w:val="false"/>
          <w:color w:val="ff0000"/>
          <w:sz w:val="28"/>
        </w:rPr>
        <w:t xml:space="preserve"> (12.07.2026 бастап қолданысқа енгізіледі) Жарлықтарымен.</w:t>
      </w:r>
      <w:r>
        <w:br/>
      </w:r>
      <w:r>
        <w:rPr>
          <w:rFonts w:ascii="Times New Roman"/>
          <w:b w:val="false"/>
          <w:i w:val="false"/>
          <w:color w:val="000000"/>
          <w:sz w:val="28"/>
        </w:rPr>
        <w:t>
</w:t>
      </w:r>
    </w:p>
    <w:bookmarkStart w:name="z773" w:id="150"/>
    <w:p>
      <w:pPr>
        <w:spacing w:after="0"/>
        <w:ind w:left="0"/>
        <w:jc w:val="left"/>
      </w:pPr>
      <w:r>
        <w:rPr>
          <w:rFonts w:ascii="Times New Roman"/>
          <w:b/>
          <w:i w:val="false"/>
          <w:color w:val="000000"/>
        </w:rPr>
        <w:t xml:space="preserve"> 3-тарау. Шекара қызметінің қызметін ұйымдастыру кезіндегі оның басшысының мәртебесі мен өкілеттіктері</w:t>
      </w:r>
    </w:p>
    <w:bookmarkEnd w:id="150"/>
    <w:bookmarkStart w:name="z774" w:id="151"/>
    <w:p>
      <w:pPr>
        <w:spacing w:after="0"/>
        <w:ind w:left="0"/>
        <w:jc w:val="both"/>
      </w:pPr>
      <w:r>
        <w:rPr>
          <w:rFonts w:ascii="Times New Roman"/>
          <w:b w:val="false"/>
          <w:i w:val="false"/>
          <w:color w:val="000000"/>
          <w:sz w:val="28"/>
        </w:rPr>
        <w:t>
      16. Шекара қызметіне басшылықты ҰҚК Төрағасының орынбасары – Шекара қызметінің директоры (бұдан әрі – Шекара қызметінің директоры) жүзеге асырады, оған Шекара қызметіне жүктелген міндеттердің орындалуы және оның өз өкілеттіктерін жүзеге асыруы үшін дербес жауапкершілік жүктеледі.</w:t>
      </w:r>
    </w:p>
    <w:bookmarkEnd w:id="151"/>
    <w:bookmarkStart w:name="z775" w:id="152"/>
    <w:p>
      <w:pPr>
        <w:spacing w:after="0"/>
        <w:ind w:left="0"/>
        <w:jc w:val="both"/>
      </w:pPr>
      <w:r>
        <w:rPr>
          <w:rFonts w:ascii="Times New Roman"/>
          <w:b w:val="false"/>
          <w:i w:val="false"/>
          <w:color w:val="000000"/>
          <w:sz w:val="28"/>
        </w:rPr>
        <w:t>
      17. Шекара қызметінің директоры Қазақстан Республикасының заңнамасына сәйкес әскери лауазымға тағайындалады және әскери лауазымынан босатылады.</w:t>
      </w:r>
    </w:p>
    <w:bookmarkEnd w:id="152"/>
    <w:bookmarkStart w:name="z776" w:id="153"/>
    <w:p>
      <w:pPr>
        <w:spacing w:after="0"/>
        <w:ind w:left="0"/>
        <w:jc w:val="both"/>
      </w:pPr>
      <w:r>
        <w:rPr>
          <w:rFonts w:ascii="Times New Roman"/>
          <w:b w:val="false"/>
          <w:i w:val="false"/>
          <w:color w:val="000000"/>
          <w:sz w:val="28"/>
        </w:rPr>
        <w:t>
      18. Шекара қызметі директорының Қазақстан Республикасының заңнамасына сәйкес әскери лауазымға тағайындалатын және әскери лауазымынан босатылатын орынбасарлары болады.</w:t>
      </w:r>
    </w:p>
    <w:bookmarkEnd w:id="153"/>
    <w:bookmarkStart w:name="z777" w:id="154"/>
    <w:p>
      <w:pPr>
        <w:spacing w:after="0"/>
        <w:ind w:left="0"/>
        <w:jc w:val="both"/>
      </w:pPr>
      <w:r>
        <w:rPr>
          <w:rFonts w:ascii="Times New Roman"/>
          <w:b w:val="false"/>
          <w:i w:val="false"/>
          <w:color w:val="000000"/>
          <w:sz w:val="28"/>
        </w:rPr>
        <w:t>
      19. Шекара қызметі директорының өкілеттігі:</w:t>
      </w:r>
    </w:p>
    <w:bookmarkEnd w:id="154"/>
    <w:bookmarkStart w:name="z778" w:id="155"/>
    <w:p>
      <w:pPr>
        <w:spacing w:after="0"/>
        <w:ind w:left="0"/>
        <w:jc w:val="both"/>
      </w:pPr>
      <w:r>
        <w:rPr>
          <w:rFonts w:ascii="Times New Roman"/>
          <w:b w:val="false"/>
          <w:i w:val="false"/>
          <w:color w:val="000000"/>
          <w:sz w:val="28"/>
        </w:rPr>
        <w:t>
      1) Шекара қызметінің жұмысын ұйымдастырады;</w:t>
      </w:r>
    </w:p>
    <w:bookmarkEnd w:id="155"/>
    <w:bookmarkStart w:name="z779" w:id="156"/>
    <w:p>
      <w:pPr>
        <w:spacing w:after="0"/>
        <w:ind w:left="0"/>
        <w:jc w:val="both"/>
      </w:pPr>
      <w:r>
        <w:rPr>
          <w:rFonts w:ascii="Times New Roman"/>
          <w:b w:val="false"/>
          <w:i w:val="false"/>
          <w:color w:val="000000"/>
          <w:sz w:val="28"/>
        </w:rPr>
        <w:t>
      2) белгіленген тәртіппен Шекара қызметі әскери қызметшілерінің және жұмыскерлерінің орындауы үшін міндетті бұйрықтар (өкімдер) шығарады және нұсқаулар береді;</w:t>
      </w:r>
    </w:p>
    <w:bookmarkEnd w:id="156"/>
    <w:bookmarkStart w:name="z780" w:id="157"/>
    <w:p>
      <w:pPr>
        <w:spacing w:after="0"/>
        <w:ind w:left="0"/>
        <w:jc w:val="both"/>
      </w:pPr>
      <w:r>
        <w:rPr>
          <w:rFonts w:ascii="Times New Roman"/>
          <w:b w:val="false"/>
          <w:i w:val="false"/>
          <w:color w:val="000000"/>
          <w:sz w:val="28"/>
        </w:rPr>
        <w:t>
      3) адам мен азаматтың құқықтары мен бостандықтарын қозғайтын актілерден басқа, құқықтық актілерді бекітеді;</w:t>
      </w:r>
    </w:p>
    <w:bookmarkEnd w:id="157"/>
    <w:bookmarkStart w:name="z781" w:id="158"/>
    <w:p>
      <w:pPr>
        <w:spacing w:after="0"/>
        <w:ind w:left="0"/>
        <w:jc w:val="both"/>
      </w:pPr>
      <w:r>
        <w:rPr>
          <w:rFonts w:ascii="Times New Roman"/>
          <w:b w:val="false"/>
          <w:i w:val="false"/>
          <w:color w:val="000000"/>
          <w:sz w:val="28"/>
        </w:rPr>
        <w:t>
      4) мемлекеттік органдармен және ұйымдарымен, сондай-ақ шет мемлекеттердің арнаулы және құқық қорғау қызметтерімен және халықаралық ұйымдарымен өзара қарым-қатынаста Шекара қызметінің атынан өкілдік етеді;</w:t>
      </w:r>
    </w:p>
    <w:bookmarkEnd w:id="158"/>
    <w:p>
      <w:pPr>
        <w:spacing w:after="0"/>
        <w:ind w:left="0"/>
        <w:jc w:val="both"/>
      </w:pPr>
      <w:r>
        <w:rPr>
          <w:rFonts w:ascii="Times New Roman"/>
          <w:b w:val="false"/>
          <w:i w:val="false"/>
          <w:color w:val="000000"/>
          <w:sz w:val="28"/>
        </w:rPr>
        <w:t>
      4-1) өз орынбасарларына және Қызметтің лауазымды адамдарына өкілеттіктерін береді;</w:t>
      </w:r>
    </w:p>
    <w:bookmarkStart w:name="z782" w:id="159"/>
    <w:p>
      <w:pPr>
        <w:spacing w:after="0"/>
        <w:ind w:left="0"/>
        <w:jc w:val="both"/>
      </w:pPr>
      <w:r>
        <w:rPr>
          <w:rFonts w:ascii="Times New Roman"/>
          <w:b w:val="false"/>
          <w:i w:val="false"/>
          <w:color w:val="000000"/>
          <w:sz w:val="28"/>
        </w:rPr>
        <w:t>
      5) Қазақстан Республикасының заңнамасына сәйкес Мемлекеттік шекарада, шекара кеңістігінде немесе шекара белдеуінде жүзеге асырылатын қызметті шектеу немесе тоқтата тұру туралы шешімдер қабылдайды;</w:t>
      </w:r>
    </w:p>
    <w:bookmarkEnd w:id="159"/>
    <w:bookmarkStart w:name="z783" w:id="160"/>
    <w:p>
      <w:pPr>
        <w:spacing w:after="0"/>
        <w:ind w:left="0"/>
        <w:jc w:val="both"/>
      </w:pPr>
      <w:r>
        <w:rPr>
          <w:rFonts w:ascii="Times New Roman"/>
          <w:b w:val="false"/>
          <w:i w:val="false"/>
          <w:color w:val="000000"/>
          <w:sz w:val="28"/>
        </w:rPr>
        <w:t>
      6) өз құзыреті шегінде Шекара қызметінің әскери қызметшілерін әскери лауазымға тағайындайды және әскери лауазымнан босатады;</w:t>
      </w:r>
    </w:p>
    <w:bookmarkEnd w:id="160"/>
    <w:bookmarkStart w:name="z784" w:id="161"/>
    <w:p>
      <w:pPr>
        <w:spacing w:after="0"/>
        <w:ind w:left="0"/>
        <w:jc w:val="both"/>
      </w:pPr>
      <w:r>
        <w:rPr>
          <w:rFonts w:ascii="Times New Roman"/>
          <w:b w:val="false"/>
          <w:i w:val="false"/>
          <w:color w:val="000000"/>
          <w:sz w:val="28"/>
        </w:rPr>
        <w:t>
      7) Қазақстан Республикасының заңнамасында белгіленген тәртіппен Шекара қызметінде мерзімді әскери қызметтің әскери қызметшілерін әскери қызметтен босатады;</w:t>
      </w:r>
    </w:p>
    <w:bookmarkEnd w:id="161"/>
    <w:bookmarkStart w:name="z785" w:id="162"/>
    <w:p>
      <w:pPr>
        <w:spacing w:after="0"/>
        <w:ind w:left="0"/>
        <w:jc w:val="both"/>
      </w:pPr>
      <w:r>
        <w:rPr>
          <w:rFonts w:ascii="Times New Roman"/>
          <w:b w:val="false"/>
          <w:i w:val="false"/>
          <w:color w:val="000000"/>
          <w:sz w:val="28"/>
        </w:rPr>
        <w:t>
      8) белгіленген тәртіппен Шекара қызметінің әскери қызметшілері мен жұмыскерлерін көтермелеу, материалдық көмек көрсету және тәртіптік жаза қолдану, сондай-ақ әскери атақ беру мәселелерін шешеді;</w:t>
      </w:r>
    </w:p>
    <w:bookmarkEnd w:id="162"/>
    <w:bookmarkStart w:name="z786" w:id="163"/>
    <w:p>
      <w:pPr>
        <w:spacing w:after="0"/>
        <w:ind w:left="0"/>
        <w:jc w:val="both"/>
      </w:pPr>
      <w:r>
        <w:rPr>
          <w:rFonts w:ascii="Times New Roman"/>
          <w:b w:val="false"/>
          <w:i w:val="false"/>
          <w:color w:val="000000"/>
          <w:sz w:val="28"/>
        </w:rPr>
        <w:t>
      9) ҰҚК Төрағасына Шекара қызметінің республикалық мемлекеттік мекемелерін құру, тарату, орындарын ауыстыру және қайта ұйымдастыру бойынша, сондай-ақ оның құрылымы және штаттары бойынша ұсыныстар енгізеді;</w:t>
      </w:r>
    </w:p>
    <w:bookmarkEnd w:id="163"/>
    <w:bookmarkStart w:name="z787" w:id="164"/>
    <w:p>
      <w:pPr>
        <w:spacing w:after="0"/>
        <w:ind w:left="0"/>
        <w:jc w:val="both"/>
      </w:pPr>
      <w:r>
        <w:rPr>
          <w:rFonts w:ascii="Times New Roman"/>
          <w:b w:val="false"/>
          <w:i w:val="false"/>
          <w:color w:val="000000"/>
          <w:sz w:val="28"/>
        </w:rPr>
        <w:t>
      10) Шекара қызметінің ведомстволық бағынысты мемлекеттік мекемелерінің, аумақтық бөлімшелері мен құрылымдық бөлімшелерінің ережелерін (жарғыларын) бекітеді;</w:t>
      </w:r>
    </w:p>
    <w:bookmarkEnd w:id="164"/>
    <w:bookmarkStart w:name="z788" w:id="165"/>
    <w:p>
      <w:pPr>
        <w:spacing w:after="0"/>
        <w:ind w:left="0"/>
        <w:jc w:val="both"/>
      </w:pPr>
      <w:r>
        <w:rPr>
          <w:rFonts w:ascii="Times New Roman"/>
          <w:b w:val="false"/>
          <w:i w:val="false"/>
          <w:color w:val="000000"/>
          <w:sz w:val="28"/>
        </w:rPr>
        <w:t>
      11) өз өкілеттіктері шегінде Шекара қызметінің әскери қызмет өткеруге, сондай-ақ жұмыскерлерінің еңбек қатынастарына байланысты мәселелерді шешеді;</w:t>
      </w:r>
    </w:p>
    <w:bookmarkEnd w:id="165"/>
    <w:bookmarkStart w:name="z789" w:id="166"/>
    <w:p>
      <w:pPr>
        <w:spacing w:after="0"/>
        <w:ind w:left="0"/>
        <w:jc w:val="both"/>
      </w:pPr>
      <w:r>
        <w:rPr>
          <w:rFonts w:ascii="Times New Roman"/>
          <w:b w:val="false"/>
          <w:i w:val="false"/>
          <w:color w:val="000000"/>
          <w:sz w:val="28"/>
        </w:rPr>
        <w:t>
      12) белгіленген тәртіппен ҰҚК Төрағасына жоғары әскери атақ беруге кандидатуралар, Шекара қызметінің әскери қызметшілері мен жұмыскерлерін, сондай-ақ Мемлекеттік шекараны қорғауға қатысатын адамдарды ведомстволық наградалармен наградтау бойынша ұсыныстар енгізеді;</w:t>
      </w:r>
    </w:p>
    <w:bookmarkEnd w:id="166"/>
    <w:bookmarkStart w:name="z790" w:id="167"/>
    <w:p>
      <w:pPr>
        <w:spacing w:after="0"/>
        <w:ind w:left="0"/>
        <w:jc w:val="both"/>
      </w:pPr>
      <w:r>
        <w:rPr>
          <w:rFonts w:ascii="Times New Roman"/>
          <w:b w:val="false"/>
          <w:i w:val="false"/>
          <w:color w:val="000000"/>
          <w:sz w:val="28"/>
        </w:rPr>
        <w:t>
      13) Шекара қызметінің қызметтік-жауынгерлік, жедел-қызметтік, әскери-техникалық, қылмыстық-процестік, шекаралық өкілдік және өзге де қызметіне тексеру ұйымдастырады;</w:t>
      </w:r>
    </w:p>
    <w:bookmarkEnd w:id="167"/>
    <w:bookmarkStart w:name="z791" w:id="168"/>
    <w:p>
      <w:pPr>
        <w:spacing w:after="0"/>
        <w:ind w:left="0"/>
        <w:jc w:val="both"/>
      </w:pPr>
      <w:r>
        <w:rPr>
          <w:rFonts w:ascii="Times New Roman"/>
          <w:b w:val="false"/>
          <w:i w:val="false"/>
          <w:color w:val="000000"/>
          <w:sz w:val="28"/>
        </w:rPr>
        <w:t>
      14) Қазақстан Республикасының заңнамасына сәйкес өзге де өкілеттіктерді жүзеге асырады.</w:t>
      </w:r>
    </w:p>
    <w:bookmarkEnd w:id="168"/>
    <w:bookmarkStart w:name="z792" w:id="169"/>
    <w:p>
      <w:pPr>
        <w:spacing w:after="0"/>
        <w:ind w:left="0"/>
        <w:jc w:val="both"/>
      </w:pPr>
      <w:r>
        <w:rPr>
          <w:rFonts w:ascii="Times New Roman"/>
          <w:b w:val="false"/>
          <w:i w:val="false"/>
          <w:color w:val="000000"/>
          <w:sz w:val="28"/>
        </w:rPr>
        <w:t>
      Шекара қызметінің директоры болмаған кезеңде оның өкілеттіктерін орындауды Қазақстан Республикасының қолданыстағы заңнамасына сәйкес оны алмастыратын адам жүзеге асырады.</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Президентінің 02.05.2026 </w:t>
      </w:r>
      <w:r>
        <w:rPr>
          <w:rFonts w:ascii="Times New Roman"/>
          <w:b w:val="false"/>
          <w:i w:val="false"/>
          <w:color w:val="000000"/>
          <w:sz w:val="28"/>
        </w:rPr>
        <w:t>№ 1258</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793" w:id="170"/>
    <w:p>
      <w:pPr>
        <w:spacing w:after="0"/>
        <w:ind w:left="0"/>
        <w:jc w:val="both"/>
      </w:pPr>
      <w:r>
        <w:rPr>
          <w:rFonts w:ascii="Times New Roman"/>
          <w:b w:val="false"/>
          <w:i w:val="false"/>
          <w:color w:val="000000"/>
          <w:sz w:val="28"/>
        </w:rPr>
        <w:t>
      20. Шекара қызметінің директоры өз орынбасарларының өкілеттіктерін Қазақстан Республикасының қолданыстағы заңнамасына сәйкес айқындайды.</w:t>
      </w:r>
    </w:p>
    <w:bookmarkEnd w:id="170"/>
    <w:bookmarkStart w:name="z794" w:id="171"/>
    <w:p>
      <w:pPr>
        <w:spacing w:after="0"/>
        <w:ind w:left="0"/>
        <w:jc w:val="left"/>
      </w:pPr>
      <w:r>
        <w:rPr>
          <w:rFonts w:ascii="Times New Roman"/>
          <w:b/>
          <w:i w:val="false"/>
          <w:color w:val="000000"/>
        </w:rPr>
        <w:t xml:space="preserve"> 4-тарау. Шекара қызметінің мүлкі</w:t>
      </w:r>
    </w:p>
    <w:bookmarkEnd w:id="171"/>
    <w:bookmarkStart w:name="z795" w:id="172"/>
    <w:p>
      <w:pPr>
        <w:spacing w:after="0"/>
        <w:ind w:left="0"/>
        <w:jc w:val="both"/>
      </w:pPr>
      <w:r>
        <w:rPr>
          <w:rFonts w:ascii="Times New Roman"/>
          <w:b w:val="false"/>
          <w:i w:val="false"/>
          <w:color w:val="000000"/>
          <w:sz w:val="28"/>
        </w:rPr>
        <w:t>
      21. Шекара қызметі Қазақстан Республикасының заңнамасында көзделген жағдайларда жедел басқару құқығында оқшауланған мүлікке ие болуы мүмкін.</w:t>
      </w:r>
    </w:p>
    <w:bookmarkEnd w:id="172"/>
    <w:bookmarkStart w:name="z796" w:id="173"/>
    <w:p>
      <w:pPr>
        <w:spacing w:after="0"/>
        <w:ind w:left="0"/>
        <w:jc w:val="both"/>
      </w:pPr>
      <w:r>
        <w:rPr>
          <w:rFonts w:ascii="Times New Roman"/>
          <w:b w:val="false"/>
          <w:i w:val="false"/>
          <w:color w:val="000000"/>
          <w:sz w:val="28"/>
        </w:rPr>
        <w:t>
      Шекара қызметінің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3"/>
    <w:bookmarkStart w:name="z797" w:id="174"/>
    <w:p>
      <w:pPr>
        <w:spacing w:after="0"/>
        <w:ind w:left="0"/>
        <w:jc w:val="both"/>
      </w:pPr>
      <w:r>
        <w:rPr>
          <w:rFonts w:ascii="Times New Roman"/>
          <w:b w:val="false"/>
          <w:i w:val="false"/>
          <w:color w:val="000000"/>
          <w:sz w:val="28"/>
        </w:rPr>
        <w:t>
      22. Шекара қызметіне бекітіп берілген мүлік республикалық меншікке жатады.</w:t>
      </w:r>
    </w:p>
    <w:bookmarkEnd w:id="174"/>
    <w:bookmarkStart w:name="z798" w:id="175"/>
    <w:p>
      <w:pPr>
        <w:spacing w:after="0"/>
        <w:ind w:left="0"/>
        <w:jc w:val="both"/>
      </w:pPr>
      <w:r>
        <w:rPr>
          <w:rFonts w:ascii="Times New Roman"/>
          <w:b w:val="false"/>
          <w:i w:val="false"/>
          <w:color w:val="000000"/>
          <w:sz w:val="28"/>
        </w:rPr>
        <w:t>
      23. Егер Қазақстан Республикасының заңнамасында өзгеше белгіленбесе, Шекара қызметі өзіне бекітіп берілген мүлікті және қаржыландыру жоспары бойынша өзіне берілген қаражат есебінен сатып алынған мүлікті өз бетінше иеліктен шығаруға немесе оған өзге тәсілмен билік етуге құқылы емес.</w:t>
      </w:r>
    </w:p>
    <w:bookmarkEnd w:id="175"/>
    <w:bookmarkStart w:name="z799" w:id="176"/>
    <w:p>
      <w:pPr>
        <w:spacing w:after="0"/>
        <w:ind w:left="0"/>
        <w:jc w:val="left"/>
      </w:pPr>
      <w:r>
        <w:rPr>
          <w:rFonts w:ascii="Times New Roman"/>
          <w:b/>
          <w:i w:val="false"/>
          <w:color w:val="000000"/>
        </w:rPr>
        <w:t xml:space="preserve"> 5-тарау. Шекара қызметін қайта ұйымдастыру және тарату</w:t>
      </w:r>
    </w:p>
    <w:bookmarkEnd w:id="176"/>
    <w:bookmarkStart w:name="z800" w:id="177"/>
    <w:p>
      <w:pPr>
        <w:spacing w:after="0"/>
        <w:ind w:left="0"/>
        <w:jc w:val="both"/>
      </w:pPr>
      <w:r>
        <w:rPr>
          <w:rFonts w:ascii="Times New Roman"/>
          <w:b w:val="false"/>
          <w:i w:val="false"/>
          <w:color w:val="000000"/>
          <w:sz w:val="28"/>
        </w:rPr>
        <w:t>
      24. Шекара қызметін қайта ұйымдастыру және тарату Қазақстан Республикасының заңнамасына сәйкес жүзеге асырылады.</w:t>
      </w:r>
    </w:p>
    <w:bookmarkEnd w:id="177"/>
    <w:bookmarkStart w:name="z801" w:id="178"/>
    <w:p>
      <w:pPr>
        <w:spacing w:after="0"/>
        <w:ind w:left="0"/>
        <w:jc w:val="left"/>
      </w:pPr>
      <w:r>
        <w:rPr>
          <w:rFonts w:ascii="Times New Roman"/>
          <w:b/>
          <w:i w:val="false"/>
          <w:color w:val="000000"/>
        </w:rPr>
        <w:t xml:space="preserve"> Шекара қызметінің қарамағындағы ұйымдардың тізбесі:</w:t>
      </w:r>
    </w:p>
    <w:bookmarkEnd w:id="178"/>
    <w:bookmarkStart w:name="z802" w:id="179"/>
    <w:p>
      <w:pPr>
        <w:spacing w:after="0"/>
        <w:ind w:left="0"/>
        <w:jc w:val="both"/>
      </w:pPr>
      <w:r>
        <w:rPr>
          <w:rFonts w:ascii="Times New Roman"/>
          <w:b w:val="false"/>
          <w:i w:val="false"/>
          <w:color w:val="000000"/>
          <w:sz w:val="28"/>
        </w:rPr>
        <w:t>
      1. Қазақстан Республикасы Ұлттық қауіпсіздік комитеті Шекара қызметінің Арнайы мақсаттағы басқармасы.</w:t>
      </w:r>
    </w:p>
    <w:bookmarkEnd w:id="179"/>
    <w:bookmarkStart w:name="z803" w:id="180"/>
    <w:p>
      <w:pPr>
        <w:spacing w:after="0"/>
        <w:ind w:left="0"/>
        <w:jc w:val="both"/>
      </w:pPr>
      <w:r>
        <w:rPr>
          <w:rFonts w:ascii="Times New Roman"/>
          <w:b w:val="false"/>
          <w:i w:val="false"/>
          <w:color w:val="000000"/>
          <w:sz w:val="28"/>
        </w:rPr>
        <w:t>
      2. Қазақстан Республикасы Ұлттық қауіпсіздік комитеті Шекара қызметінің Қызметтік кинология басқармасы.</w:t>
      </w:r>
    </w:p>
    <w:bookmarkEnd w:id="180"/>
    <w:bookmarkStart w:name="z804" w:id="181"/>
    <w:p>
      <w:pPr>
        <w:spacing w:after="0"/>
        <w:ind w:left="0"/>
        <w:jc w:val="both"/>
      </w:pPr>
      <w:r>
        <w:rPr>
          <w:rFonts w:ascii="Times New Roman"/>
          <w:b w:val="false"/>
          <w:i w:val="false"/>
          <w:color w:val="000000"/>
          <w:sz w:val="28"/>
        </w:rPr>
        <w:t>
      3. Қазақстан Республикасы Ұлттық қауіпсіздік комитеті Шекара қызметінің Техниканы және қару-жарақты жөндеу басқармасы.</w:t>
      </w:r>
    </w:p>
    <w:bookmarkEnd w:id="181"/>
    <w:bookmarkStart w:name="z805" w:id="182"/>
    <w:p>
      <w:pPr>
        <w:spacing w:after="0"/>
        <w:ind w:left="0"/>
        <w:jc w:val="both"/>
      </w:pPr>
      <w:r>
        <w:rPr>
          <w:rFonts w:ascii="Times New Roman"/>
          <w:b w:val="false"/>
          <w:i w:val="false"/>
          <w:color w:val="000000"/>
          <w:sz w:val="28"/>
        </w:rPr>
        <w:t>
      4. Қазақстан Республикасы Ұлттық қауіпсіздік комитеті Шекара қызметінің "Ақтау" жабдықтау басқармасы.</w:t>
      </w:r>
    </w:p>
    <w:bookmarkEnd w:id="182"/>
    <w:bookmarkStart w:name="z806" w:id="183"/>
    <w:p>
      <w:pPr>
        <w:spacing w:after="0"/>
        <w:ind w:left="0"/>
        <w:jc w:val="both"/>
      </w:pPr>
      <w:r>
        <w:rPr>
          <w:rFonts w:ascii="Times New Roman"/>
          <w:b w:val="false"/>
          <w:i w:val="false"/>
          <w:color w:val="000000"/>
          <w:sz w:val="28"/>
        </w:rPr>
        <w:t>
      5. Қазақстан Республикасы Ұлттық қауіпсіздік комитеті Шекара қызметінің "Алматы" жабдықтау басқармасы.</w:t>
      </w:r>
    </w:p>
    <w:bookmarkEnd w:id="183"/>
    <w:bookmarkStart w:name="z807" w:id="184"/>
    <w:p>
      <w:pPr>
        <w:spacing w:after="0"/>
        <w:ind w:left="0"/>
        <w:jc w:val="both"/>
      </w:pPr>
      <w:r>
        <w:rPr>
          <w:rFonts w:ascii="Times New Roman"/>
          <w:b w:val="false"/>
          <w:i w:val="false"/>
          <w:color w:val="000000"/>
          <w:sz w:val="28"/>
        </w:rPr>
        <w:t>
      6. Қазақстан Республикасы Ұлттық қауіпсіздік комитеті Шекара қызметінің "Жаңғызтөбе" жабдықтау басқармасы.</w:t>
      </w:r>
    </w:p>
    <w:bookmarkEnd w:id="184"/>
    <w:p>
      <w:pPr>
        <w:spacing w:after="0"/>
        <w:ind w:left="0"/>
        <w:jc w:val="both"/>
      </w:pPr>
      <w:r>
        <w:rPr>
          <w:rFonts w:ascii="Times New Roman"/>
          <w:b/>
          <w:i w:val="false"/>
          <w:color w:val="000000"/>
          <w:sz w:val="28"/>
        </w:rPr>
        <w:t>Шекара қызметінің қарамағындағы аумақтық бөлiмшелердің тізбесі:</w:t>
      </w:r>
    </w:p>
    <w:p>
      <w:pPr>
        <w:spacing w:after="0"/>
        <w:ind w:left="0"/>
        <w:jc w:val="both"/>
      </w:pPr>
      <w:r>
        <w:rPr>
          <w:rFonts w:ascii="Times New Roman"/>
          <w:b w:val="false"/>
          <w:i w:val="false"/>
          <w:color w:val="ff0000"/>
          <w:sz w:val="28"/>
        </w:rPr>
        <w:t xml:space="preserve">
      Ескерту. Тізбеге өзгеріс енгізілді – ҚР Президентінің 05.07.2022 </w:t>
      </w:r>
      <w:r>
        <w:rPr>
          <w:rFonts w:ascii="Times New Roman"/>
          <w:b w:val="false"/>
          <w:i w:val="false"/>
          <w:color w:val="ff0000"/>
          <w:sz w:val="28"/>
        </w:rPr>
        <w:t>№ 955</w:t>
      </w:r>
      <w:r>
        <w:rPr>
          <w:rFonts w:ascii="Times New Roman"/>
          <w:b w:val="false"/>
          <w:i w:val="false"/>
          <w:color w:val="ff0000"/>
          <w:sz w:val="28"/>
        </w:rPr>
        <w:t xml:space="preserve">; 09.11.2022 </w:t>
      </w:r>
      <w:r>
        <w:rPr>
          <w:rFonts w:ascii="Times New Roman"/>
          <w:b w:val="false"/>
          <w:i w:val="false"/>
          <w:color w:val="ff0000"/>
          <w:sz w:val="28"/>
        </w:rPr>
        <w:t>№ 1068</w:t>
      </w:r>
      <w:r>
        <w:rPr>
          <w:rFonts w:ascii="Times New Roman"/>
          <w:b w:val="false"/>
          <w:i w:val="false"/>
          <w:color w:val="ff0000"/>
          <w:sz w:val="28"/>
        </w:rPr>
        <w:t xml:space="preserve"> Жарлықтарымен.</w:t>
      </w:r>
    </w:p>
    <w:bookmarkStart w:name="z809" w:id="185"/>
    <w:p>
      <w:pPr>
        <w:spacing w:after="0"/>
        <w:ind w:left="0"/>
        <w:jc w:val="both"/>
      </w:pPr>
      <w:r>
        <w:rPr>
          <w:rFonts w:ascii="Times New Roman"/>
          <w:b w:val="false"/>
          <w:i w:val="false"/>
          <w:color w:val="000000"/>
          <w:sz w:val="28"/>
        </w:rPr>
        <w:t>
      1. Қазақстан Республикасы Ұлттық қауіпсіздік комитеті Шекара қызметінің Ақтөбе облысы бойынша департаменті.</w:t>
      </w:r>
    </w:p>
    <w:bookmarkEnd w:id="185"/>
    <w:bookmarkStart w:name="z810" w:id="186"/>
    <w:p>
      <w:pPr>
        <w:spacing w:after="0"/>
        <w:ind w:left="0"/>
        <w:jc w:val="both"/>
      </w:pPr>
      <w:r>
        <w:rPr>
          <w:rFonts w:ascii="Times New Roman"/>
          <w:b w:val="false"/>
          <w:i w:val="false"/>
          <w:color w:val="000000"/>
          <w:sz w:val="28"/>
        </w:rPr>
        <w:t>
      2. Қазақстан Республикасы Ұлттық қауіпсіздік комитеті Шекара қызметінің Алматы облысы бойынша департаменті.</w:t>
      </w:r>
    </w:p>
    <w:bookmarkEnd w:id="186"/>
    <w:bookmarkStart w:name="z811" w:id="187"/>
    <w:p>
      <w:pPr>
        <w:spacing w:after="0"/>
        <w:ind w:left="0"/>
        <w:jc w:val="both"/>
      </w:pPr>
      <w:r>
        <w:rPr>
          <w:rFonts w:ascii="Times New Roman"/>
          <w:b w:val="false"/>
          <w:i w:val="false"/>
          <w:color w:val="000000"/>
          <w:sz w:val="28"/>
        </w:rPr>
        <w:t>
      3. Қазақстан Республикасы Ұлттық қауіпсіздік комитеті Шекара қызметінің Атырау облысы бойынша департаменті.</w:t>
      </w:r>
    </w:p>
    <w:bookmarkEnd w:id="187"/>
    <w:bookmarkStart w:name="z812" w:id="188"/>
    <w:p>
      <w:pPr>
        <w:spacing w:after="0"/>
        <w:ind w:left="0"/>
        <w:jc w:val="both"/>
      </w:pPr>
      <w:r>
        <w:rPr>
          <w:rFonts w:ascii="Times New Roman"/>
          <w:b w:val="false"/>
          <w:i w:val="false"/>
          <w:color w:val="000000"/>
          <w:sz w:val="28"/>
        </w:rPr>
        <w:t>
      4. Қазақстан Республикасы Ұлттық қауіпсіздік комитеті Шекара қызметінің Батыс Қазақстан облысы бойынша департаменті.</w:t>
      </w:r>
    </w:p>
    <w:bookmarkEnd w:id="188"/>
    <w:bookmarkStart w:name="z813" w:id="189"/>
    <w:p>
      <w:pPr>
        <w:spacing w:after="0"/>
        <w:ind w:left="0"/>
        <w:jc w:val="both"/>
      </w:pPr>
      <w:r>
        <w:rPr>
          <w:rFonts w:ascii="Times New Roman"/>
          <w:b w:val="false"/>
          <w:i w:val="false"/>
          <w:color w:val="000000"/>
          <w:sz w:val="28"/>
        </w:rPr>
        <w:t>
      5. Қазақстан Республикасы Ұлттық қауіпсіздік комитеті Шекара қызметінің Жамбыл облысы бойынша департаменті.</w:t>
      </w:r>
    </w:p>
    <w:bookmarkEnd w:id="189"/>
    <w:bookmarkStart w:name="z814" w:id="190"/>
    <w:p>
      <w:pPr>
        <w:spacing w:after="0"/>
        <w:ind w:left="0"/>
        <w:jc w:val="both"/>
      </w:pPr>
      <w:r>
        <w:rPr>
          <w:rFonts w:ascii="Times New Roman"/>
          <w:b w:val="false"/>
          <w:i w:val="false"/>
          <w:color w:val="000000"/>
          <w:sz w:val="28"/>
        </w:rPr>
        <w:t>
      6. Қазақстан Республикасы Ұлттық қауіпсіздік комитеті Шекара қызметінің Қостанай облысы бойынша департаменті.</w:t>
      </w:r>
    </w:p>
    <w:bookmarkEnd w:id="190"/>
    <w:bookmarkStart w:name="z815" w:id="191"/>
    <w:p>
      <w:pPr>
        <w:spacing w:after="0"/>
        <w:ind w:left="0"/>
        <w:jc w:val="both"/>
      </w:pPr>
      <w:r>
        <w:rPr>
          <w:rFonts w:ascii="Times New Roman"/>
          <w:b w:val="false"/>
          <w:i w:val="false"/>
          <w:color w:val="000000"/>
          <w:sz w:val="28"/>
        </w:rPr>
        <w:t>
      7. Қазақстан Республикасы Ұлттық қауіпсіздік комитеті Шекара қызметінің Қызылорда облысы бойынша департаменті.</w:t>
      </w:r>
    </w:p>
    <w:bookmarkEnd w:id="191"/>
    <w:bookmarkStart w:name="z816" w:id="192"/>
    <w:p>
      <w:pPr>
        <w:spacing w:after="0"/>
        <w:ind w:left="0"/>
        <w:jc w:val="both"/>
      </w:pPr>
      <w:r>
        <w:rPr>
          <w:rFonts w:ascii="Times New Roman"/>
          <w:b w:val="false"/>
          <w:i w:val="false"/>
          <w:color w:val="000000"/>
          <w:sz w:val="28"/>
        </w:rPr>
        <w:t>
      8. Қазақстан Республикасы Ұлттық қауіпсіздік комитеті Шекара қызметінің Маңғыстау облысы бойынша департаменті.</w:t>
      </w:r>
    </w:p>
    <w:bookmarkEnd w:id="192"/>
    <w:bookmarkStart w:name="z817" w:id="193"/>
    <w:p>
      <w:pPr>
        <w:spacing w:after="0"/>
        <w:ind w:left="0"/>
        <w:jc w:val="both"/>
      </w:pPr>
      <w:r>
        <w:rPr>
          <w:rFonts w:ascii="Times New Roman"/>
          <w:b w:val="false"/>
          <w:i w:val="false"/>
          <w:color w:val="000000"/>
          <w:sz w:val="28"/>
        </w:rPr>
        <w:t>
      9. Қазақстан Республикасы Ұлттық қауіпсіздік комитеті Шекара қызметінің Түркістан облысы бойынша департаменті.</w:t>
      </w:r>
    </w:p>
    <w:bookmarkEnd w:id="193"/>
    <w:bookmarkStart w:name="z818" w:id="194"/>
    <w:p>
      <w:pPr>
        <w:spacing w:after="0"/>
        <w:ind w:left="0"/>
        <w:jc w:val="both"/>
      </w:pPr>
      <w:r>
        <w:rPr>
          <w:rFonts w:ascii="Times New Roman"/>
          <w:b w:val="false"/>
          <w:i w:val="false"/>
          <w:color w:val="000000"/>
          <w:sz w:val="28"/>
        </w:rPr>
        <w:t>
      10. Қазақстан Республикасы Ұлттық қауіпсіздік комитеті Шекара қызметінің Павлодар облысы бойынша департаменті.</w:t>
      </w:r>
    </w:p>
    <w:bookmarkEnd w:id="194"/>
    <w:bookmarkStart w:name="z819" w:id="195"/>
    <w:p>
      <w:pPr>
        <w:spacing w:after="0"/>
        <w:ind w:left="0"/>
        <w:jc w:val="both"/>
      </w:pPr>
      <w:r>
        <w:rPr>
          <w:rFonts w:ascii="Times New Roman"/>
          <w:b w:val="false"/>
          <w:i w:val="false"/>
          <w:color w:val="000000"/>
          <w:sz w:val="28"/>
        </w:rPr>
        <w:t>
      11. Қазақстан Республикасы Ұлттық қауіпсіздік комитеті Шекара қызметінің Солтүстік Қазақстан облысы бойынша департаменті.</w:t>
      </w:r>
    </w:p>
    <w:bookmarkEnd w:id="195"/>
    <w:bookmarkStart w:name="z820" w:id="196"/>
    <w:p>
      <w:pPr>
        <w:spacing w:after="0"/>
        <w:ind w:left="0"/>
        <w:jc w:val="both"/>
      </w:pPr>
      <w:r>
        <w:rPr>
          <w:rFonts w:ascii="Times New Roman"/>
          <w:b w:val="false"/>
          <w:i w:val="false"/>
          <w:color w:val="000000"/>
          <w:sz w:val="28"/>
        </w:rPr>
        <w:t>
      12. Қазақстан Республикасы Ұлттық қауіпсіздік комитеті Шекара қызметінің Шығыс Қазақстан облысы бойынша департаменті.</w:t>
      </w:r>
    </w:p>
    <w:bookmarkEnd w:id="196"/>
    <w:bookmarkStart w:name="z821" w:id="197"/>
    <w:p>
      <w:pPr>
        <w:spacing w:after="0"/>
        <w:ind w:left="0"/>
        <w:jc w:val="both"/>
      </w:pPr>
      <w:r>
        <w:rPr>
          <w:rFonts w:ascii="Times New Roman"/>
          <w:b w:val="false"/>
          <w:i w:val="false"/>
          <w:color w:val="000000"/>
          <w:sz w:val="28"/>
        </w:rPr>
        <w:t>
      13. Қазақстан Республикасының Ұлттық қауіпсіздік комитеті Шекара қызметінің Абай облысы бойынша департаменті.</w:t>
      </w:r>
    </w:p>
    <w:bookmarkEnd w:id="197"/>
    <w:bookmarkStart w:name="z822" w:id="198"/>
    <w:p>
      <w:pPr>
        <w:spacing w:after="0"/>
        <w:ind w:left="0"/>
        <w:jc w:val="both"/>
      </w:pPr>
      <w:r>
        <w:rPr>
          <w:rFonts w:ascii="Times New Roman"/>
          <w:b w:val="false"/>
          <w:i w:val="false"/>
          <w:color w:val="000000"/>
          <w:sz w:val="28"/>
        </w:rPr>
        <w:t>
      14. Қазақстан Республикасының Ұлттық қауіпсіздік комитеті Шекара қызметінің Жетісу облысы бойынша департаменті.</w:t>
      </w:r>
    </w:p>
    <w:bookmarkEnd w:id="198"/>
    <w:bookmarkStart w:name="z824" w:id="199"/>
    <w:p>
      <w:pPr>
        <w:spacing w:after="0"/>
        <w:ind w:left="0"/>
        <w:jc w:val="both"/>
      </w:pPr>
      <w:r>
        <w:rPr>
          <w:rFonts w:ascii="Times New Roman"/>
          <w:b w:val="false"/>
          <w:i w:val="false"/>
          <w:color w:val="000000"/>
          <w:sz w:val="28"/>
        </w:rPr>
        <w:t>
      15. Қазақстан Республикасы Ұлттық қауіпсіздік комитеті Шекара қызметінің "Астана" шекаралық бақылау басқармасы.</w:t>
      </w:r>
    </w:p>
    <w:bookmarkEnd w:id="199"/>
    <w:bookmarkStart w:name="z825" w:id="200"/>
    <w:p>
      <w:pPr>
        <w:spacing w:after="0"/>
        <w:ind w:left="0"/>
        <w:jc w:val="both"/>
      </w:pPr>
      <w:r>
        <w:rPr>
          <w:rFonts w:ascii="Times New Roman"/>
          <w:b w:val="false"/>
          <w:i w:val="false"/>
          <w:color w:val="000000"/>
          <w:sz w:val="28"/>
        </w:rPr>
        <w:t>
      16. Қазақстан Республикасының Ұлттық қауіпсіздік комитеті Шекара қызметінің "Алматы" шекаралық бақылау басқармасы.</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1999 жылғы 10 желтоқсандағы</w:t>
            </w:r>
            <w:r>
              <w:br/>
            </w:r>
            <w:r>
              <w:rPr>
                <w:rFonts w:ascii="Times New Roman"/>
                <w:b w:val="false"/>
                <w:i w:val="false"/>
                <w:color w:val="000000"/>
                <w:sz w:val="20"/>
              </w:rPr>
              <w:t xml:space="preserve">№ 282 Жарлығымен бекітілді        </w:t>
            </w:r>
          </w:p>
        </w:tc>
      </w:tr>
    </w:tbl>
    <w:bookmarkStart w:name="z19" w:id="201"/>
    <w:p>
      <w:pPr>
        <w:spacing w:after="0"/>
        <w:ind w:left="0"/>
        <w:jc w:val="left"/>
      </w:pPr>
      <w:r>
        <w:rPr>
          <w:rFonts w:ascii="Times New Roman"/>
          <w:b/>
          <w:i w:val="false"/>
          <w:color w:val="000000"/>
        </w:rPr>
        <w:t xml:space="preserve"> Қазақстан Республикасы Президентінің кейбір актілеріне енгізілетін өзгерістер мен толықтырулар</w:t>
      </w:r>
    </w:p>
    <w:bookmarkEnd w:id="201"/>
    <w:p>
      <w:pPr>
        <w:spacing w:after="0"/>
        <w:ind w:left="0"/>
        <w:jc w:val="both"/>
      </w:pPr>
      <w:r>
        <w:rPr>
          <w:rFonts w:ascii="Times New Roman"/>
          <w:b w:val="false"/>
          <w:i w:val="false"/>
          <w:color w:val="ff0000"/>
          <w:sz w:val="28"/>
        </w:rPr>
        <w:t xml:space="preserve">
      Ескерту. Алып тасталды - ҚР Президентінің 2011.11.09 </w:t>
      </w:r>
      <w:r>
        <w:rPr>
          <w:rFonts w:ascii="Times New Roman"/>
          <w:b w:val="false"/>
          <w:i w:val="false"/>
          <w:color w:val="ff0000"/>
          <w:sz w:val="28"/>
        </w:rPr>
        <w:t>№ 169</w:t>
      </w:r>
      <w:r>
        <w:rPr>
          <w:rFonts w:ascii="Times New Roman"/>
          <w:b w:val="false"/>
          <w:i w:val="false"/>
          <w:color w:val="ff0000"/>
          <w:sz w:val="28"/>
        </w:rPr>
        <w:t xml:space="preserve"> Жарлығымен.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