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b2136" w14:textId="41b21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Республикасынан Ислам Даму Банкінің Басқарушылар Кеңесіндегі өкілдер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1999 жылғы 2 желтоқсан N 278. Күші жойылды - ҚР Президентінің 2002.04.26. N 854 жарлығымен. ~U020854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"1974 жылғы 12 тамызда Джиддада қол қойылған Ислам Даму Банкінің Құрылтай шартын бекіту туралы" Қазақстан Республикасының 1996 жылғы 15 мамырдағы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Z960002_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сәйкес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Қадыржан Қабдошұлы Дәмитов Қазақстан Республикасынан Ислам Даму Банкінің Басқарушысы қызметінен босатылсын.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Нұрлан Сәлкенұлы Молдахметов Қазақстан Республикасынан Ислам Даму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Банкі Басқарушысының орынбасары қызметінен босатылсын.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Қаржы министрі Мәжит Төлеубекұлы Есенбаев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Республикасынан Ислам Даму Банкінің Басқарушысы болып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Экономика вице-министрі Серік Ахметжанұлы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Аханов Қазақстан Республикасынан Ислам Даму Банкі Басқарушысының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орынбасары болып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Осы Жарлық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Икебаева Ә.Ж.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