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3bac2" w14:textId="363ba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1999 жылғы 13 қазандағы N 235 Жарлығына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Жарлығы 1999 жылғы 2 қараша N 259. Күші жойылды - ҚР Президентінің 2006.01.09. N 1696 жарлығымен.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Қаулы етемін: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Президентінің "Қазақстан Республикасы мемлекеттік органдарының құрылымын жетілдіру және олардың құзыретін нақтылау жөніндегі шаралар туралы" 1999 жылғы 13 қазандағы N  </w:t>
      </w:r>
      <w:r>
        <w:rPr>
          <w:rFonts w:ascii="Times New Roman"/>
          <w:b w:val="false"/>
          <w:i w:val="false"/>
          <w:color w:val="000000"/>
          <w:sz w:val="28"/>
        </w:rPr>
        <w:t xml:space="preserve">235 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Жарлығына мынадай өзгеріс енгізілсін: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3-тармақтың 1) тармақшасының төртінші абзацы алынып тасталсын.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Осы Жарлық қол қойылған күнінен бастап күшіне енеді.    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Қазақстан Республикасының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Президенті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