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f9eaf" w14:textId="7ff9e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Кейбір аудандық (қалалық) және соларға теңестірілген соттардың төрағаларын, сот учаскелерінің аға судьялары мен судьяларын қызметтерге тағайындау және қызметтерінен босату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Жарлығы. 1999 жылғы 9 маусым N 152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Конституциясының 82-бабының 3-тармағына, "Қазақстан Республикасындағы соттар және судьялардың мәртебесі туралы" Қазақстан Республикасы Президентінің конституциялық заң күші бар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44-бабының 3-тармағына, 47-бабының 1-тармағының 1), 2), 3), 4), 5), 8) және 10) тармақшаларына, 2-тармағының 3) тармақшасына сәйкес қаулы етемін: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1. Мыналар аудандық (қалалық) және соларға теңестірілген соттардың төрағалары қызметтеріне тағайындалсын: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Талдықорған гарнизоны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әскери соты                   Тұрлыбеков Бақыткелді Тамашаұлы;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Сарысу аудандық соты           Аманжолов Нұрбек Әбдіманапұлы;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Шу аудандық соты               Құрманбаев Алмас Боранқұлұлы;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Ақтоғай аудандық соты          Рысжанов Самат Маралбайұлы;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Қызылорда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Байқоңыр қалалық соты        Жұбанғанов Мейрамбек Нұрғабылұлы;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Қазалы аудандық соты         Әбдіқалықов Нармағанбет;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Павлодар қалалық соты        Тұрсынбеков Ақылжан Тұрсынбекұлы. 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2. Мыналар аудандық (қалалық) соттардың сот учаскелерінің аға судьялары қызметтеріне тағайындалсын: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Тараз қалалық сотының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Орталық сот учаскесі           Бегалиев Қыдыр Жарылқасынұлы;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Октябрь аудандық сотының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Киров сот учаскесі             Әбдіғалиева Гүлнәр Аманжолқызы;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Павлодар қалалық сотының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Ақсу сот учаскесі              Темірова Еркін Әсетқызы.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3. Мыналар аудандық (қалалық) және соларға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теңестірілген соттардың судьялары қызметтеріне тағайындалсын: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Астана қаласы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Сарыарқа аудандық соты         Утанов Мұқтархан Айдарханұлы;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Бостандық аудандық соты        Черныш Татьяна Вячеславовна;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Жетісу аудандық соты           Мырзаев Қанат Болатұлы;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Ақмола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Целиноград аудандық соты       Оразбеков Қалық;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Еңбекшілдер аудандық соты      Түсіпбаев Иманбек Жақсыбайұлы;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Хромтау аудандық соты          Сисенова Мәдина Абайқызы;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Текелі қалалық соты            Әбдраимов Азамат Кәрібжанұлы;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Әбділдин Ерлан Әукенұлы;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Шығыс Қазақстан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Глубокое аудандық соты         Добрынин Олег Анатольевич;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Ұлан аудандық соты             Аманбекова Гүлнәр Қадылбекқызы;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Өскемен гарнизоны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әскери соты                    Мигманов Рафаил Мингадыевич;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Сарысу аудандық соты           Омарова Ділдәгүл;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Абай аудандық соты             Маркович Валентина Дмитриевна;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Қарағанды қаласының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Октябрь аудандық соты          Ахметжанов Марат Сұлтанұлы;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Книтель Елена Евгеньевна;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Меңдібаев Жанат Рахымұлы;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Қарағанды қаласының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Совет аудандық соты          Ағдарбекова Еркеш Маукенқызы;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Нұрмағанбетова Қарлығаш Болатқызы;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Үкібасова Сәулеш Көпжасарқызы;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Теміртау қалалық соты        Сарбасов Атахан Атарбайұлы;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Қостанай аудандық соты         Аманжолов Есімшәріп Нұрманұлы;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Павлодар қалалық соты          Әбнасыров Серік Қазбекұлы;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Қызылжар аудандық соты         Сұлтанов Мұрат Байкенұлы;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Мамлют аудандық соты           Мырзатаев Әдехан Амангелдіұлы;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Петропавл қалалық соты         Әбдрахманов Жанат Қозбайұлы;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Бекенова Гүлнәр Қуанышбайқызы;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Габдулин Серікжан Жәлелұлы;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Оңтүстік Қазақстан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Созақ аудандық соты            Бекжанов Берік Айдарбекұлы;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Сайрам аудандық соты           Ділдебаев Елмахан Екияұлы;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Шымкент қалалық соты           Сасбұқаев Ғани Уалиханұлы.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4. Мыналар қызметтерінен босатылсын: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Астана қаласы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Алматы аудандық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сотының судьялары              Айдарбекова Әлимаш Нұртайқызы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өз тілегі бойынша;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Жақанов Қали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өз тілегі бойынша;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Сарыарқа аудандық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сотының судьясы                Осокина Ирина Юрьевна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өз тілегі бойынша;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Бостандық аудандық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сотының судьясы                Блок Александр Викторович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атқаратын қызметіне сай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келмеуіне байланысты;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Талдықорған гарнизоны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әскери сотының судьясы         Батырбаев Серік Жолдасшахұлы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өз тілегі бойынша;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Текелі қалалық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сотының судьясы                Ділдебаева Қарлығаш Қадырқызы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өз тілегі бойынша;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Шығыс Қазақстан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Өскемен гарнизоны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әскери сотының төрағасы        Мигманов Рафаил Мингадыевич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осы соттың судьясы болып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тағайындалуына байланысты;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Семей гарнизоны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әскери сотының судьясы         Сәрсекеев Мұрат Махметұлы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өз тілегі бойынша;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Талас аудандық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сотының судьясы                Аманжолов Нұрбек Әбдіманапұлы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Сарысу аудандық сотының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төрағасы болып тағайындалуына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байланысты;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Сарысу аудандық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сотының төрағасы               Омарова Ділдәгүл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осы соттың судьясы болып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тағайындалуына байланысты;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Шу аудандық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сотының төрағасы               Бегалиев Қыдыр Жарылқасынұлы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Тараз қалалық сотының Орталық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сот учаскесінің аға судьясы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болып тағайындалуына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байланысты;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Шу аудандық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сотының судьясы                Құрманбаев Алмас Боранқұлұлы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осы соттың төрағасы болып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тағайындалуына байланысты;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Батыс Қазақстан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Орал қалалық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сотының судьясы                Еспаев Айжекен Сағымбайұлы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қайтыс болуына байланысты;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Зеленов аудандық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сотының Приурал сот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учаскесінің аға судьясы        Щурихин Анатолий Александрович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өз тілегі бойынша;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Абай аудандық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сотының төрағасы               Маркович Валентина Дмитриевна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осы соттың судьясы болып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тағайындалуына байланысты;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Совет аудандық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сотының судьялары              Суслин Игорь Анатольевич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өз тілегі бойынша;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Суслина Елена Ивановна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өз тілегі бойынша;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Теміртау қалалық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сотының төрағасы               Ибраимов Мұсабай Ибраимұлы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өз тілегі бойынша;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Теміртау қалалық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сотының судьясы                Радчук Виктор Иванович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қайтыс болуына байланысты;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Октябрь аудандық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сотының Киров сот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учаскесінің аға судьясы        Әбілов Мұрат Смағұлұлы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мемлекеттік органға басқа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қызметке ауысуына байланысты;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Шет аудандық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сотының судьясы                Рысжанов Самат Маралбайұлы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Ақтоғай аудандық сотының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төрағасы болып тағайындалуына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байланысты;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Қамысты аудандық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сотының судьясы                Мұхамеджанов Бауыржан Жағалұлы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өз тілегі бойынша;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Қостанай аудандық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сотының төрағасы               Аманжолов Есімшәріп Нұрманұлы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осы соттың судьясы болып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тағайындалуына байланысты;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Қызылорда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Қазалы аудандық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сотының судьялары              Әбдіқалықов Нармағанбет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осы соттың төрағасы болып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тағайындалуына байланысты;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Жұбанғанов Мейрамбек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Нұрғабылұлы Байқоңыр қалалық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сотының төрағасы болып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тағайындалуына байланысты;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Ақсу қалалық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сотының судьясы                Мәдиева Айдын Болатқызы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қайтыс болуына байланысты;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Павлодар қаласы Ильичев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аудандық сотының төрағасы      Әбнасыров Серік Қазбекұлы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соттың таратылуына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Павлодар қалалық сотының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судьясы болып тағайындалуына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байланысты;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Павлодар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Индустриальный аудандық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сотының төрайымы               Темірова Еркін Әсетқызы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соттың таратылуына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Павлодар қалалық сотының Ақсу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сот учаскесінің аға судьясы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болып тағайындалуына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байланысты;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Тимирязев аудандық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сотының судьясы                Ахунов Өтеуші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өз тілегі бойынша;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Оңтүстік Қазақстан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Сайрам аудандық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сотының судьясы                Жұбатов Нышанбай Кененбайұлы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соттың айыптау үкімінің заңды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күшіне енуіне байланысты;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Түлкібас аудандық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сотының судьясы                Мырзахметов Мәдібек Сәуленұлы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өз тілегі бойынша;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Шымкент қалалық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сотының судьясы                Сейітжанов Бауыржан Дайынұлы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денсаулығына байланысты. 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Қазақстан Республикасының Бас Прокуроры Қазақстан Республикасының судьялары жөнінде сыбайлас жемқорлық қылмыстарын жасау белгілері бойынша, соның ішінде парақорлыққа байланысты қозғалған қылмыстық істерді тергеу мен соттарда қараудың заңдылығын қадағалауды күшейтсін.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Осы Жарлық қол қойылған күнінен бастап күшіне енеді.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