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f357" w14:textId="2fbf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соттары мен Алматы қалалық сотының кейбiр судьяларын қызметке тағайындау, облыстық соттары мен аудандық сотының кейбiр судьяларын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21 қарашадағы N 3703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2-тармағына, "Қазақстан Республикасындағы соттар және судьялардың мәртебесi туралы" Қазақстан Республикасы Президентiнiң 1995 жылғы 20 желтоқсандағы Конституциялық заң күшi бар N 2694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44-бабының 2-тармағына, 47-бабының 1-тармағының 1), 3), 10) тармақшаларына және 2-тармағының 2) және 3) тармақшаларына, сондай-ақ 71-бабының 1-тармағына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Мыналар судья болып тағайындалсын: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қалалық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Сейiтов Еркiн Қашекұлы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Шәрiпов Серiк Бозланұлы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Ахмерова Ғайникомал Ефарқызы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Кесiкова Дания Ғаниқызы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Лукьянов Александр Иванович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Смағұлов Қайырбек Шәрiпханұлы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Баныкина Наталья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Қасенова Бәтжан Жұмақанқызы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Солдатова Надежда Сергеевна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Верещага Надежда Георгиевна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Әдбiраманов Қайырғали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Мына судьялар қызметiнен босатылсын: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Қабдиев Тасболат                 - қайтыс болуына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Шорник Людмила Владимировна      - орнынан түсуiне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Савостина Татьяна Валентиновна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тыс жерге кетуiне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Алматы аудандық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Сманов Бақытжан Өрiсбайұлы       - атқаратын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сәйкес келмеуiне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