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7b1dc" w14:textId="c77b1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облыстық соттары мен Алматы қалалық сотының кейбiр алқа төрағалары мен судьяларын қызметке тағайындау, облыстық соттарының кейбiр төрағаларын, алқа төрағалары мен судьяларын қызметтен босату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Жарлығы. 1997 жылғы 16 маусымдағы N 3554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Конституциясының 82-бабының 2-тармағына, "Қазақстан Республикасындағы соттар және судьялардың мәртебесi туралы" Қазақстан Республикасы Президентiнiң 1995 жылғы 20 желтоқсандағы Конституциялық заң күшi бар N 2694 
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Жарлығының </w:t>
      </w:r>
      <w:r>
        <w:rPr>
          <w:rFonts w:ascii="Times New Roman"/>
          <w:b w:val="false"/>
          <w:i w:val="false"/>
          <w:color w:val="000000"/>
          <w:sz w:val="28"/>
        </w:rPr>
        <w:t>
 44-бабының 2-тармағына, 1-тармағының 1), 2), 3)-тармақшаларына және 47-бабының 2-тармағының 2)-тармақшасына, сондай-ақ 71-бабының 1-тармағына сәйкес қаулы етемiн: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Мына қызметке: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Бекназаров Бектас Әбдiханұлы       - Алматы облыстық сотының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қылмыстық iстер жөнiндегi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алқа төрағасы болып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тағайындалсын.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Мына қызметтерге: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Ақмола облыстық сотының судьясы болып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Ақылбаев Серiк Байсейiтұлы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Алматы қалалық сотының судьясы болып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Әбдiқанов Нұрғазы Әбенұлы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Алматы облыстық сотының судьялары болып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Әдiлбаева Раушан Мырзакерiмқызы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Мақұлбеков Бағлан Демесiнұлы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Чупрынова Надежда Александровна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Шостак Борис Абрамович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Шығыс Қазақстан облыстық сотының судьялары болып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Бычков Владимир Евгеньевич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Түйебаев Мақсұт Мамырбекұлы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Шалабаева Раиса Михайловна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Батыс Қазақстан облыстық сотының судьясы болып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Сарманова Әлия Бижанқызы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Қарағанды облыстық сотының судьясы болып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Байменова Қарлығаш Ғизатқызы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Едiлбекова Ақлима Баяшқызы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Мазанова Татьяна Петровна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Угрюмов Олег Александрович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Қызылорда облыстық сотының судьялары болып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Адранов Қайрат Төлепбергенұлы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Дүйсенбаев Қаhарман Базарбекұлы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Жұмағұлов Асылбек Файзрахманұлы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Қостанай облыстық сотының судьялары болып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Петухова Людмила Николаевна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Сарпеков Рамазан Құмарбекұлы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Павлодар облыстық сотының судьясы болып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Рымбаев Марат Сапарұлы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Солтүстiк Қазақстан облыстық сотының судьялары болып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Баймұрзин Еркiн Шахманұлы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Малык Владимир Николаевич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Нұралин Дәулен Дәулетұлы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Сәрсенбаев Аманкелдi Өмiрбайұлы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Оңтүстiк Қазақстан облыстық сотының судьялары болып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Назарбеков Шарипахала Полатқызы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Садықова Роза Мәслихатқызы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Шахидинов Әбсаттар Әбдiхалықұлы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тағайындалсын.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Мыналар қызметтерiнен босатылсын: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Алматы қалалық соты бойынша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судья                     - Тiлеубергенов Рахат, атқарған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қызметiне сәйкес келмегенiне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байланысты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Алматы облыстық соты бойынша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қылмыстық iстер           - Шостак Борис Абрамович,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жөнiндегi алқа              осы соттың судьясы болып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төрағасы                    тағайындалуына байланысты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Шығыс Қазақстан облыстық соты бойынша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судья                     - Баган Василий Иванович,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шектi жасқа жетуiне орай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орнынан түсуiне байланысты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өз тiлегi бойынша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Жезқазған облыстық соты бойынша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сот төрағасы              - Бекназаров Бектас Әбдiханұлы,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Алматы облыстық сотының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қылмыстық iстер жөнiндегi алқа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төрағасы болып тағайындалуына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байланысты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азаматтық iстер           - Мазанова Татьяна Петровна,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жөнiндегi алқа              Қарағанды облыстық сотының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төрағасы                    судьясы болып тағайындалуына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байланысты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шаруашылық iстер          - Едiлбекова Ақлима Баяшқызы,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жөнiндегi алқа              Қарағанды облыстық сотының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төрағасы                    судьясы болып тағайындалуына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байланысты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қылмыстық iстер           - Угрюмов Олег Александрович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жөнiндегi алқа              Қарағанды облыстық сотының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төрағасы                    судьясы болып тағайындалуына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байланысты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Қарағанды облыстық соты бойынша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судьялар                  - Мальцева Ирина Михайловна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өз тiлегi бойынша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- Ақжанов Әбдiкерiм Арынұлы,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өз тiлегi бойынша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Көкшетау облыстық соты бойынша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сот төрағасы              - Сәрсенбаев Амангелдi Өмiрбайұлы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Солтүстiк Қазақстан облыстық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сотының судьясы болып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тағайындалуына байланысты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қылмыстық iстер           - Нұралин Дәулен Дәулетұлы,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жөнiндегi алқа              Солтүстiк Қазақстан облыстық сотының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төрағасы                    судьясы болып тағайындалуына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байланысты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азаматтық iстер           - Малык Владимир Николаевич,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жөнiндегi алқа              Солтүстiк Қазақстан облыстық сотының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төрағасы                    судьясы болып тағайындалуына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байланысты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шаруашылық iстер         - Баймұрзин Еркiн Шахманұлы,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жөнiндегi алқа төрағасы    Солтүстiк Қазақстан облыстық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сотының судьясы болып тағайындалуына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байланысты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Қостанай облыстық соты бойынша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судья                     - Шинкаренко Лариса Викторовна,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өз тiлегi бойынша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Семей облыстық соты бойынша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сот төрағасы              - Бидiлданов Рымжан Жапарқұлұлы,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өз тiлегi бойынша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қылмыстық iстер           - Бычков Владимир Евгеньевич,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жөнiндегi алқа              Шығыс Қазақстан облыстық сотының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төрағасы                    судьясы болып тағайындалуына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байланысты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азаматтық iстер           - Шалабаева Раиса Михайловна,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жөнiндегi алқа              Шығыс Қазақстан облыстық сотының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төрағасы                    судьясы болып тағайындалуына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байланысты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шаруашылық iстер          - Түйебаев Мақсұт Мамырбеков,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жөнiндегi алқа төрағасы     Шығыс Қазақстан облыстық сотының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судьясы болып тағайындалуына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байланысты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Талдықорған облыстық соты бойынша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сот төрағасы              - Мақұлбеков Бағлан Демесiнұлы,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Алматы облыстық сотының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судьясы болып тағайындалуына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байланысты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қылмыстық iстер           - Бызов Александр Афанасьевич,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жөнiндегi алқа              қайтыс болуына байланысты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төрағасы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азаматтық iстер           - Чупрынова Надежда Александровна,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жөнiндегi алқа              Алматы облыстық сотының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төрағасы                    судьясы болып тағайындалуына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байланысты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шаруашылық iстер          - Әдiлбаева Раушан Мырзакерiмқызы,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жөнiндегi алқа              Алматы облыстық сотының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төрағасы                    судьясы болып тағайындалуына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байланысты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Торғай облыстық соты бойынша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сот төрағасы              - Хамзин Амангелдi Шәпиұлы,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өз тiлегi бойынша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қылмыстық iстер           - Сарпеков Рамазан Құмарбекұлы,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жөнiндегi алқа              Қостанай облыстық сотының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төрағасы                    судьясы болып тағайындалуына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байланысты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азаматтық iстер           - Лехнер Галина Федоровна,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жөнiндегi алқа              орнынан түсуiне байланысты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төрағасы                    өз тiлегi бойынша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шаруашылық iстер          - Ақылбаев Серiк Байсейiтұлы,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жөнiндегi алқа              Ақмола облыстық сотының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төрағасы                    судьясы болып тағайындалуына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байланысты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Жарлық қол қойылған күнiнен бастап күшiне енедi.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