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efd1" w14:textId="b9ae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Шу қаласын аудандық маңызы бар қалалар санатына жатқызу және оны Шу ауданының құрамына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28 ақпандағы N 3372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әкiмшiлiк-аумақтық құрылысы туралы"
Қазақстан Республикасының 1993 жылғы 8 желтоқсандағы Заңының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Z934200_ </w:t>
      </w:r>
      <w:r>
        <w:rPr>
          <w:rFonts w:ascii="Times New Roman"/>
          <w:b w:val="false"/>
          <w:i w:val="false"/>
          <w:color w:val="000000"/>
          <w:sz w:val="28"/>
        </w:rPr>
        <w:t>
9-бабына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Жамбыл облысының Шу қаласы аудандық маңызы бар қалалар санатына
жатқызылсын және ол Шу ауданының құрамына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