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ff6c" w14:textId="01df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(қалалық) және оларға теңестiрiлген соттарының төрағалары мен судьяларын қызметке тағайындау және аудандық (қалалық) және оларға теңестiрiлген соттарының кейбiр төрағалары мен судьяларын қызметiнен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8 қаңтар N 3314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
 82-бабының 3-тармағына, "Қазақстан Республикасындағы соттар және судьялардың мәртебесi туралы" Қазақстан Республикасы Президентiнiң Конституциялық заң күшi бар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44-бабының 3-тармағына, 47-бабының 1-тармағының 1), 3)-тармақшаларына, 2-тармағының 3)-тармақшасына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Мыналар Қазақстан Республикасының аудандық (қалалық) және оларға теңестiрiлген соттарының төрағалары мен судьялары қызметiне тағайындалсын: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Ақботаев Назарәлi Оразәлiұлы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Есдәулетова Алмагүл Оспанқызы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Байдiлдин Жанкелдi Итжанұлы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Әлiмбаева Гүлнәр Сейiлханқызы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Кiшiбаев Беркiн Бекiбайұлы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Мұшатова Балсұлу Сағынғалиқызы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Сейдоллаев Адайбек Нысанбекұлы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Есжанов Абай Күмiсханұлы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Сисенова Нүрия Оралжанқызы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Төлегенов Ағысбек Тұрсынұлы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Өтепберген Нұрлан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Алдамжаров Нұрмаш Құралұлы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Мұратқанов Есдәуiр Ескендiрұлы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Иманиязова Шолпан Сарбасқызы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Мүсiрепова Гүлнәр Рәдиқызы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Пәкiрдинов Бақытжан Ахмедияұлы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Жетiсу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Сырлыбаев Қанат Қадырұлы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Шошықбаев Бақытжан Қуанышбайұлы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Мақсұтов Марат Марксұлы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Медетов Сұлтан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Нұманов Шарап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Аянов Төлепқали Оразбекұлы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Мұхатанов Талғат Базарбайұлы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Нұржiгiтова Гүлнәр Молдиярқызы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Хан Валентина Геннадьевна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Ермеков Кенжеғали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Дәулетова Гүлмира Бердешқызы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Досмұханбетова Мәрзия Ғабдоллақызы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Исамберлиева Гүлмира Ғазизқызы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Ахмерова Ғаникамал Ефарқызы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Октябрь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Финютина Наталия Владимировна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Әбиева Бижамал Құсайынқызы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Үлбi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Савинова Әлфия Сағдоллақызы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Арғымбердi Мырзағали Қапкенұлы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Ғаббасов Ерлан Болтұлы - төраға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Дүйсембиев Бақытжан Аққозыұлы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Қалқабаев Сержан Шойбекұлы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Жезқазған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Сейтiмова Венера Хамитқызы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Көмiртасова Қымбат Көмiртасқызы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Жексембин Дiнмұхамбет Зәкiрұлы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Бахирева Галина Васильевна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Қалдыбаев Серiк Ыбырайымұлы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Журавская Ирина Михайловна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Жүпенов Сәлiм Есiмұлы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Темiртау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Ыбырайымов Мұсабай Ыбырайымұлы - төраға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Сағаев Имран Дәнiлбекұлы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Көкшетау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Рузаев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Морозова Лариса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Щеголева Светлана Петровна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Өмiртайұлы Нұрлан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Ыбырайымов Амангелдi Әдiқадырұлы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Тұракешова Жәмилә Тұрғынқызы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Жаппасбаев Серiк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Әленов Марат Әмiрәдинұлы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Ильич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Есенов Нұрлан Есенұлы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Екiбастұз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Сергеева Светлана Васильевна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 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Есенова Нәсiл Баймырзақызы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Ибрагимова Светлана Петровна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Нұрқасымова Сара Нұрқасымқызы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Кербұлақ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Тапелова Нұрсұлу Құдайбергенқызы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 Әуесбек Сейiтұлы§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Сарқант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Әкiмжанов Амангелдi Төлеуханұлы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Махамбетова Күлжахан Есжиярқызы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Досымбеков Дәулетқан Базарбайұлы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Молдабаев Дәулет Сәрсембайұлы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Торғай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Айтпаева Бекзат Есiмбекқызы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Ыбырашев Талғат Әулиеханұлы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Самылтыров Сатыбалды Тұрлығазыұлы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Қима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Смағұлова Замира Шарапқызы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Әлсеева Зәуре Қадырқызы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Тоғызбаев Жұмабек Есiркепұлы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Пәрниязов Зияндинхан Әбдiбайұлы - төраға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Бүртебаев Әшiрбай Орысбайұлы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Иматаев Әбутәлiп Ерсұлтанұлы - төраға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Исаев Мырзахан Өзбекұлы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Қайыржанов Марат Қайыржанұлы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Садыбаев Айбек Төребекұлы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Уәлиханов Базарбек -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Аудандық (қалалық) және оларға теңестiрiлген соттардың мына судьялары қызметтерiн атқарудан босатылсын: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аудандық сотының       Баймағамбетов Асылбек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 атқарушы iс    Бекмырзаұлы,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 жөнiндегi судьясы    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атқарған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Темiр аудандық сотының        Қоқанов Анатолий Құнысбайұлы,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 атқарушы iс   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 жөнiндегi судьясы -   бойынша атқарған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Алмалы аудандық сотының       Бағаев Ерболат Ұзақұлы, Алматы      судьясы                       қалалық сотының судьясы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Алмалы аудандық сотының       Иванова Светлана Геннадьевна,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Алматы қалалық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тағайнадалуына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Әуезов аудандық сотының       Матвеенко Лариса Петровна,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Алматы қалалық сотының алқа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қызметiне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гарнизоны әскери       Тойматов Рауф Мәжитұлы,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Қазақстан Республикасы Жоғарғы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судьясы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сайлануына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гарнизоны әскери       Тұрлыбеков Бақыткелдi Тамашаұлы,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Қазақстан Республикасы Әскерлерi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әскери сотының судьясы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Iле аудандық халық            Балмагамбетова Любовь Юрьевна,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судьяларды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қорытындысы бойынша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сотының        Сүлейменов Марат Еркiнұлы,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Октябрь аудандық сотының      Әнуәрбеков Алтайбек Әнуәрбекұлы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судьясы қызметiне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қалалық сотының        Иовов Эдуард Александрович,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Жамбыл облыстық сотының алқа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қалалық сотының        Нарматов Әнуәрбек Артықбайұлы,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Жамбыл облыстық сотының алқа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Жезқазған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 аудандық сотының          Бақаев Жүрсiн Қасымұлы,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халық            Оңғарбаева Клара Мұхамедиярқызы,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судьяларды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қорытындысы бойынша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қалалық              Есмырзаев Қуантай Көшекбайұлы,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 судьяларды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қорытындысы бойынша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гарнизон әскери         Молышев Мақсат Қыйсамединұлы,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Қазақстан Республикасы Әскерлерi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әскери сотының судьясы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қалалық             Басығаринов Берiк Қанапияұлы,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Солтүстiк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алқа төрағасы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Соколов аудандық сотының      Сыздықов Орал,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 атқарушы iс   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 жөнiндегi судьясы     бойынша атқарған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халық          Елубаев Серiк Зейноллаұлы,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судьяларды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қорытындысы бойынша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қалалық сотының         Төлеуов Дәулетбек Мақсұтбекұлы,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 Қазақстан Республикасы 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судьясы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сайлануына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Торғай облысы бойнша: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Амангелдi аудандық сотының    Абдуллин Кенебай,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 атқарушы iс    қорытындысы бойынша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 жөнiндегi судьясы     қызметiне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Арқалық аудандық              Көшербаева Қарлығаш Көбейқызы,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Торғай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Октябрь аудандық              Жұмағұлов Қаражан Мұхаметқалиұлы,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 Торғай облыстық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             Алауов Есберген Оразұлы,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   Оңтүстiк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сотының алқа төрағасы қызметiне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сотының     Құрымбеков Әбдiкәрiм Бекбауұлы,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 атқарушы iс    судьяларды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жүргiзу жөнiндегi судьясы     қорытындысы бойынша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Түркiстан аудандық халық      Айтметов Ырысқұл Жүсiппәлiұлы,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 судьяларды аттестациялау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қорытындысы бойынша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қызметiне сәйкес келмегенi үшiн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Түркiстан аудандық сотының    Малдыбекова Әпелсин Сапарқызы,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 атқарушы iс    өз тiлегi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жүгiзу жөнiндегi судьясы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