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2572" w14:textId="2f62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Түркия Республикасының Үкiметi арасындағы табысқа салынатын салыққа қатысты қосарланған салық салуды болдырмау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1996 жылғы 3 қаңтар N 2741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етемiн:
     1. 1995 жылғы 15 тамызда Алматыда қол қойылған Қазақстан
Республикасының Үкiметi мен Түркия Республикасының Үкiметi
арасындағы табысқа салынатын салыққа қатысты қосарланған салық
салуды болдырмау туралы келiсiм бекiтiлсiн.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