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5e17" w14:textId="bc15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"Баспасөз және басқа бұқаралық хабарлама құралдары туралы" Қазақ ССР Заңына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1995 жылғы 14 қазандағы N 2518 Заң күшi бар жарлығы.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Президентi мен жергiлiктi әкiмдерге уақытша қосымша өкiлеттiк беру туралы" 1993 жылғы 10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Z933600_ </w:t>
      </w:r>
      <w:r>
        <w:rPr>
          <w:rFonts w:ascii="Times New Roman"/>
          <w:b w:val="false"/>
          <w:i w:val="false"/>
          <w:color w:val="000000"/>
          <w:sz w:val="28"/>
        </w:rPr>
        <w:t xml:space="preserve">1-бабына сәйкес ҚАУЛЫ ЕТЕМIН: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"Баспасөз және бұқаралық хабарлама құралдары туралы" Қазақ ССР Заңы (Қазақ ССР Жоғарғы Кеңесiнiң Ведомостары, 1991 ж., N 28, 390-құжат) мына мазмұнындағы 7-1-баппен толықтырылсын: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"7-1-бап. Баспасөз және бұқаралық ақпарат iстерi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Қазақстан Республикасының мемлекеттiк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баспасөз және бұқаралық ақпарат саласындағы мемлекеттiк саясатты Қазақстан Республикасының Президентi құратын, тарататын және қайта құратын баспасөз және бұқаралық ақпарат iстерi жөнiндегi Қазақстан Республикасының мемлекеттiк органы жүзеге асырады.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Баспасөз және бұқаралық ақпарат iстерi жөнiндегi Қазақстан Республикасының мемлекеттiк органының басшысын Қазақстан Республикасының Президентi қызметке тағайындайды және қызметтен босатады".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жарияланған күннен бастап күшiне енедi.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