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f4e7" w14:textId="427f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1930 жылғы 7 маусымдағы Женева конвенцияларына қосылуы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21 тамыздағы N 2418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Президентi мен жергiлiктi
әкiмдерге уақытша қосымша өкiлеттiк беру туралы" 1993 жылғы
10 желтоқсандағы Қазақстан Республикасының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Z933600_ </w:t>
      </w:r>
      <w:r>
        <w:rPr>
          <w:rFonts w:ascii="Times New Roman"/>
          <w:b w:val="false"/>
          <w:i w:val="false"/>
          <w:color w:val="000000"/>
          <w:sz w:val="28"/>
        </w:rPr>
        <w:t>
2-бабына 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1930 жылғы 7 маусымдағы мынадай Женева конвенцияларына
қосылуы жүзеге асырылсын: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аударымды және жай вексельдер туралы бiрыңғай Заңды
белгiлейтiн Конвенцияға. Қосылу аталған Конвенцияның
II қосымшасындағы 2,4,6-15,17,18,20-баптарында көзделген
жәйттердi ескере отырылып жүргiзiлсiн;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аударымды және жай вексельдер туралы заңдардағы кейбiр
пiкiр алалығын шешудi мақсат ететiн Конвенцияға;
     аударымды және жай вексельдерге қатысты гербтiк жыйлымы туралы
Конвенцияға.
     2. Осы Жарлық жарияланған күннен бастап күшiне енедi.
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