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1f0b" w14:textId="3101f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 Президентiнiң Заң күшi бар Жарлығына өзгерту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1995 жылғы 20 шiлдедегі N 2375 Заң күшi бар жарлығы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Президентi мен жергiлiктi өкiмдерге қосымша уақытша өкiлеттiк беру туралы" 1993 жылғы 10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Z933600_ </w:t>
      </w:r>
      <w:r>
        <w:rPr>
          <w:rFonts w:ascii="Times New Roman"/>
          <w:b w:val="false"/>
          <w:i w:val="false"/>
          <w:color w:val="000000"/>
          <w:sz w:val="28"/>
        </w:rPr>
        <w:t xml:space="preserve">1-бабына сәйкес ҚАУЛЫ ЕТЕМIН: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"Лицензиялау туралы" Қазақстан Республикасы Президентiнiң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жылғы 17 сәуiрдегi Заң күшi бар Жарлығына мынадай өзгерту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9-баптың 34-тармақшасы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"34) бағалы металдар мен асыл тастарды барлау, өндiру,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ұқсату, сақтау, зергерлiк бұйымдар жасау, тазартылған күйiндегi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металдармен және асыл тастармен операциялар".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жарияланған күннен бастап күшiне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