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a65e6" w14:textId="e0a65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2018 жылғы 28 қыркүйектегі Тәуелсіз Мемлекеттер Достастығына қатысушы мемлекеттердің ақпараттық технологиялар саласындағы қылмыстармен күрестегі ынтымақтастығы туралы келісімге өзгерістер енгізу туралы хаттамаға қол қою жөнінде</w:t>
      </w:r>
    </w:p>
    <w:p>
      <w:pPr>
        <w:spacing w:after="0"/>
        <w:ind w:left="0"/>
        <w:jc w:val="both"/>
      </w:pPr>
      <w:r>
        <w:rPr>
          <w:rFonts w:ascii="Times New Roman"/>
          <w:b w:val="false"/>
          <w:i w:val="false"/>
          <w:color w:val="000000"/>
          <w:sz w:val="28"/>
        </w:rPr>
        <w:t>Қазақстан Республикасы Президентінің 2026 жылғы 7 қазандағы № 1516 Жарлығы.</w:t>
      </w:r>
    </w:p>
    <w:p>
      <w:pPr>
        <w:spacing w:after="0"/>
        <w:ind w:left="0"/>
        <w:jc w:val="both"/>
      </w:pPr>
      <w:bookmarkStart w:name="z3" w:id="0"/>
      <w:r>
        <w:rPr>
          <w:rFonts w:ascii="Times New Roman"/>
          <w:b w:val="false"/>
          <w:i w:val="false"/>
          <w:color w:val="000000"/>
          <w:sz w:val="28"/>
        </w:rPr>
        <w:t xml:space="preserve">
      "Қазақстан Республикасының халықаралық шарттары туралы" Қазақстан Республикасының Заңы 8-бабының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ҚАУЛЫ ЕТЕМІН</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xml:space="preserve">
      1. Қоса беріліп отырған 2018 жылғы 28 қыркүйектегі Тәуелсіз Мемлекеттер Достастығына қатысушы мемлекеттердің ақпараттық технологиялар саласындағы қылмыстармен күрестегі ынтымақтастығы туралы келісімге өзгерістер енгізу туралы хаттаманың </w:t>
      </w:r>
      <w:r>
        <w:rPr>
          <w:rFonts w:ascii="Times New Roman"/>
          <w:b w:val="false"/>
          <w:i w:val="false"/>
          <w:color w:val="000000"/>
          <w:sz w:val="28"/>
        </w:rPr>
        <w:t>жобасы</w:t>
      </w:r>
      <w:r>
        <w:rPr>
          <w:rFonts w:ascii="Times New Roman"/>
          <w:b w:val="false"/>
          <w:i w:val="false"/>
          <w:color w:val="000000"/>
          <w:sz w:val="28"/>
        </w:rPr>
        <w:t xml:space="preserve"> мақұлдансын.</w:t>
      </w:r>
    </w:p>
    <w:bookmarkEnd w:id="1"/>
    <w:bookmarkStart w:name="z5" w:id="2"/>
    <w:p>
      <w:pPr>
        <w:spacing w:after="0"/>
        <w:ind w:left="0"/>
        <w:jc w:val="both"/>
      </w:pPr>
      <w:r>
        <w:rPr>
          <w:rFonts w:ascii="Times New Roman"/>
          <w:b w:val="false"/>
          <w:i w:val="false"/>
          <w:color w:val="000000"/>
          <w:sz w:val="28"/>
        </w:rPr>
        <w:t>
      2. 2018 жылғы 28 қыркүйектегі Тәуелсіз Мемлекеттер Достастығына қатысушы мемлекеттердің ақпараттық технологиялар саласындағы қылмыстармен күрестегі ынтымақтастығы туралы келісімге өзгерістер енгізу туралы хаттамаға Қазақстан Республикасының атынан қол қойылсын.</w:t>
      </w:r>
    </w:p>
    <w:bookmarkEnd w:id="2"/>
    <w:bookmarkStart w:name="z6" w:id="3"/>
    <w:p>
      <w:pPr>
        <w:spacing w:after="0"/>
        <w:ind w:left="0"/>
        <w:jc w:val="both"/>
      </w:pPr>
      <w:r>
        <w:rPr>
          <w:rFonts w:ascii="Times New Roman"/>
          <w:b w:val="false"/>
          <w:i w:val="false"/>
          <w:color w:val="000000"/>
          <w:sz w:val="28"/>
        </w:rPr>
        <w:t>
      3. Осы Жарлық қол қойылған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2026 жылғы 7 қазандағы</w:t>
            </w:r>
            <w:r>
              <w:br/>
            </w:r>
            <w:r>
              <w:rPr>
                <w:rFonts w:ascii="Times New Roman"/>
                <w:b w:val="false"/>
                <w:i w:val="false"/>
                <w:color w:val="000000"/>
                <w:sz w:val="20"/>
              </w:rPr>
              <w:t>№ 1516 Жарлығымен</w:t>
            </w:r>
            <w:r>
              <w:br/>
            </w:r>
            <w:r>
              <w:rPr>
                <w:rFonts w:ascii="Times New Roman"/>
                <w:b w:val="false"/>
                <w:i w:val="false"/>
                <w:color w:val="000000"/>
                <w:sz w:val="20"/>
              </w:rPr>
              <w:t>МАҚҰЛДАНҒАН</w:t>
            </w:r>
            <w:r>
              <w:br/>
            </w:r>
            <w:r>
              <w:rPr>
                <w:rFonts w:ascii="Times New Roman"/>
                <w:b w:val="false"/>
                <w:i w:val="false"/>
                <w:color w:val="000000"/>
                <w:sz w:val="20"/>
              </w:rPr>
              <w:t>Жоба</w:t>
            </w:r>
          </w:p>
        </w:tc>
      </w:tr>
    </w:tbl>
    <w:bookmarkStart w:name="z9" w:id="4"/>
    <w:p>
      <w:pPr>
        <w:spacing w:after="0"/>
        <w:ind w:left="0"/>
        <w:jc w:val="left"/>
      </w:pPr>
      <w:r>
        <w:rPr>
          <w:rFonts w:ascii="Times New Roman"/>
          <w:b/>
          <w:i w:val="false"/>
          <w:color w:val="000000"/>
        </w:rPr>
        <w:t xml:space="preserve"> 2018 жылғы 28 қыркүйектегі Тәуелсіз Мемлекеттер Достастығына қатысушы мемлекеттердің ақпараттық технологиялар саласындағы қылмыстармен күрестегі ынтымақтастығы туралы келісімге өзгерістер енгізу туралы ХАТТАМА</w:t>
      </w:r>
    </w:p>
    <w:bookmarkEnd w:id="4"/>
    <w:bookmarkStart w:name="z10" w:id="5"/>
    <w:p>
      <w:pPr>
        <w:spacing w:after="0"/>
        <w:ind w:left="0"/>
        <w:jc w:val="both"/>
      </w:pPr>
      <w:r>
        <w:rPr>
          <w:rFonts w:ascii="Times New Roman"/>
          <w:b w:val="false"/>
          <w:i w:val="false"/>
          <w:color w:val="000000"/>
          <w:sz w:val="28"/>
        </w:rPr>
        <w:t>
      Бұдан әрі Тараптар деп аталатын 2018 жылғы 28 қыркүйектегі Тәуелсіз Мемлекеттер Достастығына қатысушы мемлекеттердің ақпараттық технологиялар саласындағы қылмыстармен күрестегі ынтымақтастығы туралы келісімге (бұдан әрі - Келісім) қатысушы мемлекеттер</w:t>
      </w:r>
    </w:p>
    <w:bookmarkEnd w:id="5"/>
    <w:bookmarkStart w:name="z11" w:id="6"/>
    <w:p>
      <w:pPr>
        <w:spacing w:after="0"/>
        <w:ind w:left="0"/>
        <w:jc w:val="both"/>
      </w:pPr>
      <w:r>
        <w:rPr>
          <w:rFonts w:ascii="Times New Roman"/>
          <w:b w:val="false"/>
          <w:i w:val="false"/>
          <w:color w:val="000000"/>
          <w:sz w:val="28"/>
        </w:rPr>
        <w:t>
      ақпараттық технологиялар саласындағы қылмыстармен күрестің тиімділігін арттыру мақсатында</w:t>
      </w:r>
    </w:p>
    <w:bookmarkEnd w:id="6"/>
    <w:bookmarkStart w:name="z12" w:id="7"/>
    <w:p>
      <w:pPr>
        <w:spacing w:after="0"/>
        <w:ind w:left="0"/>
        <w:jc w:val="both"/>
      </w:pPr>
      <w:r>
        <w:rPr>
          <w:rFonts w:ascii="Times New Roman"/>
          <w:b w:val="false"/>
          <w:i w:val="false"/>
          <w:color w:val="000000"/>
          <w:sz w:val="28"/>
        </w:rPr>
        <w:t>
      төмендегілер туралы келісті:</w:t>
      </w:r>
    </w:p>
    <w:bookmarkEnd w:id="7"/>
    <w:bookmarkStart w:name="z13" w:id="8"/>
    <w:p>
      <w:pPr>
        <w:spacing w:after="0"/>
        <w:ind w:left="0"/>
        <w:jc w:val="left"/>
      </w:pPr>
      <w:r>
        <w:rPr>
          <w:rFonts w:ascii="Times New Roman"/>
          <w:b/>
          <w:i w:val="false"/>
          <w:color w:val="000000"/>
        </w:rPr>
        <w:t xml:space="preserve"> 1-бап</w:t>
      </w:r>
    </w:p>
    <w:bookmarkEnd w:id="8"/>
    <w:bookmarkStart w:name="z14" w:id="9"/>
    <w:p>
      <w:pPr>
        <w:spacing w:after="0"/>
        <w:ind w:left="0"/>
        <w:jc w:val="both"/>
      </w:pPr>
      <w:r>
        <w:rPr>
          <w:rFonts w:ascii="Times New Roman"/>
          <w:b w:val="false"/>
          <w:i w:val="false"/>
          <w:color w:val="000000"/>
          <w:sz w:val="28"/>
        </w:rPr>
        <w:t>
      Келісімге мынадай өзгерістер енгізілсін:</w:t>
      </w:r>
    </w:p>
    <w:bookmarkEnd w:id="9"/>
    <w:bookmarkStart w:name="z15" w:id="10"/>
    <w:p>
      <w:pPr>
        <w:spacing w:after="0"/>
        <w:ind w:left="0"/>
        <w:jc w:val="both"/>
      </w:pPr>
      <w:r>
        <w:rPr>
          <w:rFonts w:ascii="Times New Roman"/>
          <w:b w:val="false"/>
          <w:i w:val="false"/>
          <w:color w:val="000000"/>
          <w:sz w:val="28"/>
        </w:rPr>
        <w:t>
      1. 1-бапта:</w:t>
      </w:r>
    </w:p>
    <w:bookmarkEnd w:id="10"/>
    <w:bookmarkStart w:name="z16" w:id="11"/>
    <w:p>
      <w:pPr>
        <w:spacing w:after="0"/>
        <w:ind w:left="0"/>
        <w:jc w:val="both"/>
      </w:pPr>
      <w:r>
        <w:rPr>
          <w:rFonts w:ascii="Times New Roman"/>
          <w:b w:val="false"/>
          <w:i w:val="false"/>
          <w:color w:val="000000"/>
          <w:sz w:val="28"/>
        </w:rPr>
        <w:t>
      1.1. Екінші абзац мынадай редакцияда жазылсын:</w:t>
      </w:r>
    </w:p>
    <w:bookmarkEnd w:id="11"/>
    <w:bookmarkStart w:name="z17" w:id="12"/>
    <w:p>
      <w:pPr>
        <w:spacing w:after="0"/>
        <w:ind w:left="0"/>
        <w:jc w:val="both"/>
      </w:pPr>
      <w:r>
        <w:rPr>
          <w:rFonts w:ascii="Times New Roman"/>
          <w:b w:val="false"/>
          <w:i w:val="false"/>
          <w:color w:val="000000"/>
          <w:sz w:val="28"/>
        </w:rPr>
        <w:t>
      "зиянды бағдарлама - компьютерлік (цифрлық) ақпаратты санкциясыз жоюға, бұғаттауға, түрлендіруге, көшіруге, таратуға немесе оны қорғау құралдарын бейтараптандыруға, ақпараттық және компьютерлік жүйелердің жұмысын бұзуға, сондай-ақ оларға санкциясыз қол жеткізуге әдейі арналған, арнайы енгізілген өзгерістерімен жасалған немесе қолданыстағы бағдарлама;".</w:t>
      </w:r>
    </w:p>
    <w:bookmarkEnd w:id="12"/>
    <w:bookmarkStart w:name="z18" w:id="13"/>
    <w:p>
      <w:pPr>
        <w:spacing w:after="0"/>
        <w:ind w:left="0"/>
        <w:jc w:val="both"/>
      </w:pPr>
      <w:r>
        <w:rPr>
          <w:rFonts w:ascii="Times New Roman"/>
          <w:b w:val="false"/>
          <w:i w:val="false"/>
          <w:color w:val="000000"/>
          <w:sz w:val="28"/>
        </w:rPr>
        <w:t>
      1.2. Екінші абзацтан кейін мынадай мазмұндағы абзацпен толықтырылсын:</w:t>
      </w:r>
    </w:p>
    <w:bookmarkEnd w:id="13"/>
    <w:bookmarkStart w:name="z19" w:id="14"/>
    <w:p>
      <w:pPr>
        <w:spacing w:after="0"/>
        <w:ind w:left="0"/>
        <w:jc w:val="both"/>
      </w:pPr>
      <w:r>
        <w:rPr>
          <w:rFonts w:ascii="Times New Roman"/>
          <w:b w:val="false"/>
          <w:i w:val="false"/>
          <w:color w:val="000000"/>
          <w:sz w:val="28"/>
        </w:rPr>
        <w:t>
      "ақпараттық-телекоммуникациялық желі - ақпаратты байланыс арналары арқылы беруге арналған технологиялық жүйе, оған қол жеткізу есептеу техникасы құралдары пайдаланылып жүзеге асырылады;".</w:t>
      </w:r>
    </w:p>
    <w:bookmarkEnd w:id="14"/>
    <w:bookmarkStart w:name="z20" w:id="15"/>
    <w:p>
      <w:pPr>
        <w:spacing w:after="0"/>
        <w:ind w:left="0"/>
        <w:jc w:val="both"/>
      </w:pPr>
      <w:r>
        <w:rPr>
          <w:rFonts w:ascii="Times New Roman"/>
          <w:b w:val="false"/>
          <w:i w:val="false"/>
          <w:color w:val="000000"/>
          <w:sz w:val="28"/>
        </w:rPr>
        <w:t>
      1.3. Үшінші абзац мынадай мазмұндағы сөйлеммен толықтырылсын:</w:t>
      </w:r>
    </w:p>
    <w:bookmarkEnd w:id="15"/>
    <w:bookmarkStart w:name="z21" w:id="16"/>
    <w:p>
      <w:pPr>
        <w:spacing w:after="0"/>
        <w:ind w:left="0"/>
        <w:jc w:val="both"/>
      </w:pPr>
      <w:r>
        <w:rPr>
          <w:rFonts w:ascii="Times New Roman"/>
          <w:b w:val="false"/>
          <w:i w:val="false"/>
          <w:color w:val="000000"/>
          <w:sz w:val="28"/>
        </w:rPr>
        <w:t>
      "Осы терминмен ақпараттық-коммуникациялық (ақпараттық- телекоммуникациялық) технологиялар да қамтылады;".</w:t>
      </w:r>
    </w:p>
    <w:bookmarkEnd w:id="16"/>
    <w:bookmarkStart w:name="z22" w:id="17"/>
    <w:p>
      <w:pPr>
        <w:spacing w:after="0"/>
        <w:ind w:left="0"/>
        <w:jc w:val="both"/>
      </w:pPr>
      <w:r>
        <w:rPr>
          <w:rFonts w:ascii="Times New Roman"/>
          <w:b w:val="false"/>
          <w:i w:val="false"/>
          <w:color w:val="000000"/>
          <w:sz w:val="28"/>
        </w:rPr>
        <w:t>
      1.4. Үшінші - жетінші абзацтар тиісінше төртінші - сегізінші абзацтар болып есептелсін.</w:t>
      </w:r>
    </w:p>
    <w:bookmarkEnd w:id="17"/>
    <w:bookmarkStart w:name="z23" w:id="18"/>
    <w:p>
      <w:pPr>
        <w:spacing w:after="0"/>
        <w:ind w:left="0"/>
        <w:jc w:val="both"/>
      </w:pPr>
      <w:r>
        <w:rPr>
          <w:rFonts w:ascii="Times New Roman"/>
          <w:b w:val="false"/>
          <w:i w:val="false"/>
          <w:color w:val="000000"/>
          <w:sz w:val="28"/>
        </w:rPr>
        <w:t>
      1.5. Мынадай мазмұндағы абзацтармен толықтырылсын:</w:t>
      </w:r>
    </w:p>
    <w:bookmarkEnd w:id="18"/>
    <w:bookmarkStart w:name="z24" w:id="19"/>
    <w:p>
      <w:pPr>
        <w:spacing w:after="0"/>
        <w:ind w:left="0"/>
        <w:jc w:val="both"/>
      </w:pPr>
      <w:r>
        <w:rPr>
          <w:rFonts w:ascii="Times New Roman"/>
          <w:b w:val="false"/>
          <w:i w:val="false"/>
          <w:color w:val="000000"/>
          <w:sz w:val="28"/>
        </w:rPr>
        <w:t>
      "құжаттың электрондық көшірмесі (бейнесі) - қағаз түріндегі құжаттың сканерлеу (фотосуретке түсіру) құралдарының көмегімен электрондық нысанға айналдырылған көшірмесі;</w:t>
      </w:r>
    </w:p>
    <w:bookmarkEnd w:id="19"/>
    <w:bookmarkStart w:name="z25" w:id="20"/>
    <w:p>
      <w:pPr>
        <w:spacing w:after="0"/>
        <w:ind w:left="0"/>
        <w:jc w:val="both"/>
      </w:pPr>
      <w:r>
        <w:rPr>
          <w:rFonts w:ascii="Times New Roman"/>
          <w:b w:val="false"/>
          <w:i w:val="false"/>
          <w:color w:val="000000"/>
          <w:sz w:val="28"/>
        </w:rPr>
        <w:t>
      қылмыстардың электрондық цифрлық іздері - жасалған қылмыстардың мән-жайларын және оларды жасаған адамдарды анықтауға мүмкіндік беретін криминалистикалық маңызы бар компьютерлік (цифрлық) ақпарат.".</w:t>
      </w:r>
    </w:p>
    <w:bookmarkEnd w:id="20"/>
    <w:bookmarkStart w:name="z26" w:id="21"/>
    <w:p>
      <w:pPr>
        <w:spacing w:after="0"/>
        <w:ind w:left="0"/>
        <w:jc w:val="both"/>
      </w:pPr>
      <w:r>
        <w:rPr>
          <w:rFonts w:ascii="Times New Roman"/>
          <w:b w:val="false"/>
          <w:i w:val="false"/>
          <w:color w:val="000000"/>
          <w:sz w:val="28"/>
        </w:rPr>
        <w:t>
      2. 2-баптың 1-тармағындағы "ақпараттық технологиялар саласындағы қылмыстардың" деген сөздер "ақпараттық технологиялар саласындағы немесе оларды пайдаланып жасалатын қылмыстардың" деген сөздермен ауыстырылсын.</w:t>
      </w:r>
    </w:p>
    <w:bookmarkEnd w:id="21"/>
    <w:bookmarkStart w:name="z27" w:id="22"/>
    <w:p>
      <w:pPr>
        <w:spacing w:after="0"/>
        <w:ind w:left="0"/>
        <w:jc w:val="both"/>
      </w:pPr>
      <w:r>
        <w:rPr>
          <w:rFonts w:ascii="Times New Roman"/>
          <w:b w:val="false"/>
          <w:i w:val="false"/>
          <w:color w:val="000000"/>
          <w:sz w:val="28"/>
        </w:rPr>
        <w:t>
      3. 3-баптың 1-тармағында:</w:t>
      </w:r>
    </w:p>
    <w:bookmarkEnd w:id="22"/>
    <w:bookmarkStart w:name="z28" w:id="23"/>
    <w:p>
      <w:pPr>
        <w:spacing w:after="0"/>
        <w:ind w:left="0"/>
        <w:jc w:val="both"/>
      </w:pPr>
      <w:r>
        <w:rPr>
          <w:rFonts w:ascii="Times New Roman"/>
          <w:b w:val="false"/>
          <w:i w:val="false"/>
          <w:color w:val="000000"/>
          <w:sz w:val="28"/>
        </w:rPr>
        <w:t>
      3.1. "б" тармақшасы "бағдарламаларды" деген сөзден кейін "заңсыз" деген сөзбен толықтырылсын.</w:t>
      </w:r>
    </w:p>
    <w:bookmarkEnd w:id="23"/>
    <w:bookmarkStart w:name="z29" w:id="24"/>
    <w:p>
      <w:pPr>
        <w:spacing w:after="0"/>
        <w:ind w:left="0"/>
        <w:jc w:val="both"/>
      </w:pPr>
      <w:r>
        <w:rPr>
          <w:rFonts w:ascii="Times New Roman"/>
          <w:b w:val="false"/>
          <w:i w:val="false"/>
          <w:color w:val="000000"/>
          <w:sz w:val="28"/>
        </w:rPr>
        <w:t>
      3.2. "г" тармақшасы мынадай редакцияда жазылсын:</w:t>
      </w:r>
    </w:p>
    <w:bookmarkEnd w:id="24"/>
    <w:bookmarkStart w:name="z30" w:id="25"/>
    <w:p>
      <w:pPr>
        <w:spacing w:after="0"/>
        <w:ind w:left="0"/>
        <w:jc w:val="both"/>
      </w:pPr>
      <w:r>
        <w:rPr>
          <w:rFonts w:ascii="Times New Roman"/>
          <w:b w:val="false"/>
          <w:i w:val="false"/>
          <w:color w:val="000000"/>
          <w:sz w:val="28"/>
        </w:rPr>
        <w:t>
      "г) компьютерлік (цифрлық) ақпаратты енгізу, жою, бұғаттау, модификациялау немесе компьютерлік (цифрлық) ақпаратты сақтау, өңдеу, беру құралдарының, ақпараттық-телекоммуникациялық желілердің жұмыс істеуіне өзге де жолмен араласу арқылы не басқа жеке немесе заңды тұлғаны ақпараттық-коммуникациялық құрылғыларды пайдалана отырып қандай да бір әрекет жасауға итермелеу мақсатында оны алдау немесе сенімді теріс пайдалану арқылы не электрондық төлем құралдары мен төлем құралдарын заңсыз пайдалану арқылы мүлікті жымқыруды;".</w:t>
      </w:r>
    </w:p>
    <w:bookmarkEnd w:id="25"/>
    <w:bookmarkStart w:name="z31" w:id="26"/>
    <w:p>
      <w:pPr>
        <w:spacing w:after="0"/>
        <w:ind w:left="0"/>
        <w:jc w:val="both"/>
      </w:pPr>
      <w:r>
        <w:rPr>
          <w:rFonts w:ascii="Times New Roman"/>
          <w:b w:val="false"/>
          <w:i w:val="false"/>
          <w:color w:val="000000"/>
          <w:sz w:val="28"/>
        </w:rPr>
        <w:t>
      3.3. "д" тармақшасындағы "Интернет" ақпараттық-телекоммуникациялық желісін немесе электр байланысының өзге де арналарын" деген сөздер "ақпараттық-телекоммуникациялық желілерді немесе өзге де байланыс арналарын" деген сөздермен ауыстырылсын.</w:t>
      </w:r>
    </w:p>
    <w:bookmarkEnd w:id="26"/>
    <w:bookmarkStart w:name="z32" w:id="27"/>
    <w:p>
      <w:pPr>
        <w:spacing w:after="0"/>
        <w:ind w:left="0"/>
        <w:jc w:val="both"/>
      </w:pPr>
      <w:r>
        <w:rPr>
          <w:rFonts w:ascii="Times New Roman"/>
          <w:b w:val="false"/>
          <w:i w:val="false"/>
          <w:color w:val="000000"/>
          <w:sz w:val="28"/>
        </w:rPr>
        <w:t>
      3.4. "е" тармақшасы "өткізуді" деген сөзден кейін ", заңсыз пайдалануды" деген сөздермен толықтырылсын.</w:t>
      </w:r>
    </w:p>
    <w:bookmarkEnd w:id="27"/>
    <w:bookmarkStart w:name="z33" w:id="28"/>
    <w:p>
      <w:pPr>
        <w:spacing w:after="0"/>
        <w:ind w:left="0"/>
        <w:jc w:val="both"/>
      </w:pPr>
      <w:r>
        <w:rPr>
          <w:rFonts w:ascii="Times New Roman"/>
          <w:b w:val="false"/>
          <w:i w:val="false"/>
          <w:color w:val="000000"/>
          <w:sz w:val="28"/>
        </w:rPr>
        <w:t>
      3.5. "ж" тармақшасындағы "авторлықты" деген сөзден кейін "иемденуді қоса алғанда, авторлық және сабақтас құқықтарды бұзуды" деген сөздермен ауыстырылсын.</w:t>
      </w:r>
    </w:p>
    <w:bookmarkEnd w:id="28"/>
    <w:bookmarkStart w:name="z34" w:id="29"/>
    <w:p>
      <w:pPr>
        <w:spacing w:after="0"/>
        <w:ind w:left="0"/>
        <w:jc w:val="both"/>
      </w:pPr>
      <w:r>
        <w:rPr>
          <w:rFonts w:ascii="Times New Roman"/>
          <w:b w:val="false"/>
          <w:i w:val="false"/>
          <w:color w:val="000000"/>
          <w:sz w:val="28"/>
        </w:rPr>
        <w:t>
      3.6. "з" тармақшасы мынадай редакцияда жазылсын:</w:t>
      </w:r>
    </w:p>
    <w:bookmarkEnd w:id="29"/>
    <w:bookmarkStart w:name="z35" w:id="30"/>
    <w:p>
      <w:pPr>
        <w:spacing w:after="0"/>
        <w:ind w:left="0"/>
        <w:jc w:val="both"/>
      </w:pPr>
      <w:r>
        <w:rPr>
          <w:rFonts w:ascii="Times New Roman"/>
          <w:b w:val="false"/>
          <w:i w:val="false"/>
          <w:color w:val="000000"/>
          <w:sz w:val="28"/>
        </w:rPr>
        <w:t>
      "з) нәсілдік, ұлттық, діни, тілдік белгілері немесе өзге де әлеуметтік тиесілігі бойынша нәсілдік, ұлттық, діни не өзге де әлеуметтік араздықты не өшпенділікті қоздыруға бағытталған не терроризмді насихаттауды немесе жария түрде ақтауды, террористік әрекетті жүзеге асыруға шақыруларды қамтитын материалдарды ақпараттық-телекоммуникациялық желілерді немесе өзге де байланыс арналарын пайдаланып таратуды;".</w:t>
      </w:r>
    </w:p>
    <w:bookmarkEnd w:id="30"/>
    <w:bookmarkStart w:name="z36" w:id="31"/>
    <w:p>
      <w:pPr>
        <w:spacing w:after="0"/>
        <w:ind w:left="0"/>
        <w:jc w:val="both"/>
      </w:pPr>
      <w:r>
        <w:rPr>
          <w:rFonts w:ascii="Times New Roman"/>
          <w:b w:val="false"/>
          <w:i w:val="false"/>
          <w:color w:val="000000"/>
          <w:sz w:val="28"/>
        </w:rPr>
        <w:t>
      3.7. "з" тармақшасындағы "таратуды қылмыстық жазаланатын әрекеттер ретінде таниды." деген сөздер "таратуды;" деген сөзбен ауыстырылып, мынадай мазмұндағы "и" тармақшасымен толықтырылсын:</w:t>
      </w:r>
    </w:p>
    <w:bookmarkEnd w:id="31"/>
    <w:bookmarkStart w:name="z37" w:id="32"/>
    <w:p>
      <w:pPr>
        <w:spacing w:after="0"/>
        <w:ind w:left="0"/>
        <w:jc w:val="both"/>
      </w:pPr>
      <w:r>
        <w:rPr>
          <w:rFonts w:ascii="Times New Roman"/>
          <w:b w:val="false"/>
          <w:i w:val="false"/>
          <w:color w:val="000000"/>
          <w:sz w:val="28"/>
        </w:rPr>
        <w:t>
      "и) ақпараттық технологиялар пайдаланылып жасалған өзге де қауіпті қылмыс түрлерін, оның ішінде:</w:t>
      </w:r>
    </w:p>
    <w:bookmarkEnd w:id="32"/>
    <w:bookmarkStart w:name="z38" w:id="33"/>
    <w:p>
      <w:pPr>
        <w:spacing w:after="0"/>
        <w:ind w:left="0"/>
        <w:jc w:val="both"/>
      </w:pPr>
      <w:r>
        <w:rPr>
          <w:rFonts w:ascii="Times New Roman"/>
          <w:b w:val="false"/>
          <w:i w:val="false"/>
          <w:color w:val="000000"/>
          <w:sz w:val="28"/>
        </w:rPr>
        <w:t>
      есірткі, психотроптық заттардың, сол тектестер мен олардың прекурсорларының, сондай-ақ оларды дайындауға қажетті материалдар мен технологиялардың заңсыз айналымын;</w:t>
      </w:r>
    </w:p>
    <w:bookmarkEnd w:id="33"/>
    <w:bookmarkStart w:name="z39" w:id="34"/>
    <w:p>
      <w:pPr>
        <w:spacing w:after="0"/>
        <w:ind w:left="0"/>
        <w:jc w:val="both"/>
      </w:pPr>
      <w:r>
        <w:rPr>
          <w:rFonts w:ascii="Times New Roman"/>
          <w:b w:val="false"/>
          <w:i w:val="false"/>
          <w:color w:val="000000"/>
          <w:sz w:val="28"/>
        </w:rPr>
        <w:t>
      қарудың, атыс қаруының негізгі бөліктерінің, оқ-дәрілердің, жарылғыш құрылғылар мен жарылғыш заттардың заңсыз айналымын;</w:t>
      </w:r>
    </w:p>
    <w:bookmarkEnd w:id="34"/>
    <w:bookmarkStart w:name="z40" w:id="35"/>
    <w:p>
      <w:pPr>
        <w:spacing w:after="0"/>
        <w:ind w:left="0"/>
        <w:jc w:val="both"/>
      </w:pPr>
      <w:r>
        <w:rPr>
          <w:rFonts w:ascii="Times New Roman"/>
          <w:b w:val="false"/>
          <w:i w:val="false"/>
          <w:color w:val="000000"/>
          <w:sz w:val="28"/>
        </w:rPr>
        <w:t>
      дайындалып жатқан жарылыс, өрт қою немесе адамдардың өмірі мен денсаулығына қауіп төндіретін өзге де әрекеттер туралы көрінеу жалған хабарлар таратуды;</w:t>
      </w:r>
    </w:p>
    <w:bookmarkEnd w:id="35"/>
    <w:bookmarkStart w:name="z41" w:id="36"/>
    <w:p>
      <w:pPr>
        <w:spacing w:after="0"/>
        <w:ind w:left="0"/>
        <w:jc w:val="both"/>
      </w:pPr>
      <w:r>
        <w:rPr>
          <w:rFonts w:ascii="Times New Roman"/>
          <w:b w:val="false"/>
          <w:i w:val="false"/>
          <w:color w:val="000000"/>
          <w:sz w:val="28"/>
        </w:rPr>
        <w:t>
      қылмыстық жолмен алынған кірістерді заңдастыруды (жылыстатуды);</w:t>
      </w:r>
    </w:p>
    <w:bookmarkEnd w:id="36"/>
    <w:bookmarkStart w:name="z42" w:id="37"/>
    <w:p>
      <w:pPr>
        <w:spacing w:after="0"/>
        <w:ind w:left="0"/>
        <w:jc w:val="both"/>
      </w:pPr>
      <w:r>
        <w:rPr>
          <w:rFonts w:ascii="Times New Roman"/>
          <w:b w:val="false"/>
          <w:i w:val="false"/>
          <w:color w:val="000000"/>
          <w:sz w:val="28"/>
        </w:rPr>
        <w:t>
      жалған дәрілік заттар мен медициналық бұйымдарды таратуды;</w:t>
      </w:r>
    </w:p>
    <w:bookmarkEnd w:id="37"/>
    <w:bookmarkStart w:name="z43" w:id="38"/>
    <w:p>
      <w:pPr>
        <w:spacing w:after="0"/>
        <w:ind w:left="0"/>
        <w:jc w:val="both"/>
      </w:pPr>
      <w:r>
        <w:rPr>
          <w:rFonts w:ascii="Times New Roman"/>
          <w:b w:val="false"/>
          <w:i w:val="false"/>
          <w:color w:val="000000"/>
          <w:sz w:val="28"/>
        </w:rPr>
        <w:t>
      адамдарды, адам ағзалары мен тіндерін саудалауды;</w:t>
      </w:r>
    </w:p>
    <w:bookmarkEnd w:id="38"/>
    <w:bookmarkStart w:name="z44" w:id="39"/>
    <w:p>
      <w:pPr>
        <w:spacing w:after="0"/>
        <w:ind w:left="0"/>
        <w:jc w:val="both"/>
      </w:pPr>
      <w:r>
        <w:rPr>
          <w:rFonts w:ascii="Times New Roman"/>
          <w:b w:val="false"/>
          <w:i w:val="false"/>
          <w:color w:val="000000"/>
          <w:sz w:val="28"/>
        </w:rPr>
        <w:t>
      күш қолданып және (немесе) кәмелетке толмағандарға қатысты жасалған азғындық немесе өзге де сексуалдық сипаттағы әрекеттерді;</w:t>
      </w:r>
    </w:p>
    <w:bookmarkEnd w:id="39"/>
    <w:bookmarkStart w:name="z45" w:id="40"/>
    <w:p>
      <w:pPr>
        <w:spacing w:after="0"/>
        <w:ind w:left="0"/>
        <w:jc w:val="both"/>
      </w:pPr>
      <w:r>
        <w:rPr>
          <w:rFonts w:ascii="Times New Roman"/>
          <w:b w:val="false"/>
          <w:i w:val="false"/>
          <w:color w:val="000000"/>
          <w:sz w:val="28"/>
        </w:rPr>
        <w:t>
      өзін-өзі өлтіру тәсілдері туралы ақпарат тарату немесе өзін-өзі өлтіруге шақыру арқылы басқа адамды өзін-өзі өлтіруге не адамның өміріне қауіп төндіретін өзге де әрекеттер жасауға итермелеуге бағытталған әрекетті;</w:t>
      </w:r>
    </w:p>
    <w:bookmarkEnd w:id="40"/>
    <w:bookmarkStart w:name="z46" w:id="41"/>
    <w:p>
      <w:pPr>
        <w:spacing w:after="0"/>
        <w:ind w:left="0"/>
        <w:jc w:val="both"/>
      </w:pPr>
      <w:r>
        <w:rPr>
          <w:rFonts w:ascii="Times New Roman"/>
          <w:b w:val="false"/>
          <w:i w:val="false"/>
          <w:color w:val="000000"/>
          <w:sz w:val="28"/>
        </w:rPr>
        <w:t>
      басқа адамның ар-намысы мен қадір-қасиетіне нұқсан келтіретін не оның беделін түсіретін көрінеу жалған мәліметтер таратуды;</w:t>
      </w:r>
    </w:p>
    <w:bookmarkEnd w:id="41"/>
    <w:bookmarkStart w:name="z47" w:id="42"/>
    <w:p>
      <w:pPr>
        <w:spacing w:after="0"/>
        <w:ind w:left="0"/>
        <w:jc w:val="both"/>
      </w:pPr>
      <w:r>
        <w:rPr>
          <w:rFonts w:ascii="Times New Roman"/>
          <w:b w:val="false"/>
          <w:i w:val="false"/>
          <w:color w:val="000000"/>
          <w:sz w:val="28"/>
        </w:rPr>
        <w:t>
      ерекше қорғалатын түрлерге жататын ерекше бағалы жабайы жануарлардың, биологиялық ресурстардың заңсыз айналымын;</w:t>
      </w:r>
    </w:p>
    <w:bookmarkEnd w:id="42"/>
    <w:bookmarkStart w:name="z48" w:id="43"/>
    <w:p>
      <w:pPr>
        <w:spacing w:after="0"/>
        <w:ind w:left="0"/>
        <w:jc w:val="both"/>
      </w:pPr>
      <w:r>
        <w:rPr>
          <w:rFonts w:ascii="Times New Roman"/>
          <w:b w:val="false"/>
          <w:i w:val="false"/>
          <w:color w:val="000000"/>
          <w:sz w:val="28"/>
        </w:rPr>
        <w:t>
      жалдануды, жалданушыларды азғырып көндіруді, оқытып-үйретуді, қаржыландыру мен пайдалануды қылмыстық жазаланатын әрекеттер ретінде таниды.".</w:t>
      </w:r>
    </w:p>
    <w:bookmarkEnd w:id="43"/>
    <w:bookmarkStart w:name="z49" w:id="44"/>
    <w:p>
      <w:pPr>
        <w:spacing w:after="0"/>
        <w:ind w:left="0"/>
        <w:jc w:val="both"/>
      </w:pPr>
      <w:r>
        <w:rPr>
          <w:rFonts w:ascii="Times New Roman"/>
          <w:b w:val="false"/>
          <w:i w:val="false"/>
          <w:color w:val="000000"/>
          <w:sz w:val="28"/>
        </w:rPr>
        <w:t>
      4. 1 және 3-баптардағы түрлі септіктердегі "компьютерлік ақпарат" деген сөздер тиісті септіктерде "компьютерлік (цифрлық) ақпарат" деген сөздермен ауыстырылсын.</w:t>
      </w:r>
    </w:p>
    <w:bookmarkEnd w:id="44"/>
    <w:bookmarkStart w:name="z50" w:id="45"/>
    <w:p>
      <w:pPr>
        <w:spacing w:after="0"/>
        <w:ind w:left="0"/>
        <w:jc w:val="both"/>
      </w:pPr>
      <w:r>
        <w:rPr>
          <w:rFonts w:ascii="Times New Roman"/>
          <w:b w:val="false"/>
          <w:i w:val="false"/>
          <w:color w:val="000000"/>
          <w:sz w:val="28"/>
        </w:rPr>
        <w:t>
      5. 4-бапта:</w:t>
      </w:r>
    </w:p>
    <w:bookmarkEnd w:id="45"/>
    <w:bookmarkStart w:name="z51" w:id="46"/>
    <w:p>
      <w:pPr>
        <w:spacing w:after="0"/>
        <w:ind w:left="0"/>
        <w:jc w:val="both"/>
      </w:pPr>
      <w:r>
        <w:rPr>
          <w:rFonts w:ascii="Times New Roman"/>
          <w:b w:val="false"/>
          <w:i w:val="false"/>
          <w:color w:val="000000"/>
          <w:sz w:val="28"/>
        </w:rPr>
        <w:t>
      5.1. 1-тармақтағы "құзыретті органдар арасында тікелей" деген сөздер "құзыретті органдар арқылы" деген сөздермен ауыстырылсын.</w:t>
      </w:r>
    </w:p>
    <w:bookmarkEnd w:id="46"/>
    <w:bookmarkStart w:name="z52" w:id="47"/>
    <w:p>
      <w:pPr>
        <w:spacing w:after="0"/>
        <w:ind w:left="0"/>
        <w:jc w:val="both"/>
      </w:pPr>
      <w:r>
        <w:rPr>
          <w:rFonts w:ascii="Times New Roman"/>
          <w:b w:val="false"/>
          <w:i w:val="false"/>
          <w:color w:val="000000"/>
          <w:sz w:val="28"/>
        </w:rPr>
        <w:t>
      5.2. 3-тармақтағы "тікелей" деген сөз алып тасталсын.</w:t>
      </w:r>
    </w:p>
    <w:bookmarkEnd w:id="47"/>
    <w:bookmarkStart w:name="z53" w:id="48"/>
    <w:p>
      <w:pPr>
        <w:spacing w:after="0"/>
        <w:ind w:left="0"/>
        <w:jc w:val="both"/>
      </w:pPr>
      <w:r>
        <w:rPr>
          <w:rFonts w:ascii="Times New Roman"/>
          <w:b w:val="false"/>
          <w:i w:val="false"/>
          <w:color w:val="000000"/>
          <w:sz w:val="28"/>
        </w:rPr>
        <w:t>
      5.3. Мынадай мазмұндағы 4-тармақпен толықтырылсын:</w:t>
      </w:r>
    </w:p>
    <w:bookmarkEnd w:id="48"/>
    <w:bookmarkStart w:name="z54" w:id="49"/>
    <w:p>
      <w:pPr>
        <w:spacing w:after="0"/>
        <w:ind w:left="0"/>
        <w:jc w:val="both"/>
      </w:pPr>
      <w:r>
        <w:rPr>
          <w:rFonts w:ascii="Times New Roman"/>
          <w:b w:val="false"/>
          <w:i w:val="false"/>
          <w:color w:val="000000"/>
          <w:sz w:val="28"/>
        </w:rPr>
        <w:t>
      "4. Тәуелсіз Мемлекеттер Достастығына қатысушы мемлекеттердің аумағында ұйымдасқан қылмысқа және қылмыстың басқа да қауіпті түрлеріне қарсы күресті үйлестіру бюросы осы Келісімді іске асыру мақсатында құзыретті органдарға өзара іс-қимылды ұйымдастыруда жәрдем көрсетеді.".</w:t>
      </w:r>
    </w:p>
    <w:bookmarkEnd w:id="49"/>
    <w:bookmarkStart w:name="z55" w:id="50"/>
    <w:p>
      <w:pPr>
        <w:spacing w:after="0"/>
        <w:ind w:left="0"/>
        <w:jc w:val="both"/>
      </w:pPr>
      <w:r>
        <w:rPr>
          <w:rFonts w:ascii="Times New Roman"/>
          <w:b w:val="false"/>
          <w:i w:val="false"/>
          <w:color w:val="000000"/>
          <w:sz w:val="28"/>
        </w:rPr>
        <w:t>
      6. 5-бапта:</w:t>
      </w:r>
    </w:p>
    <w:bookmarkEnd w:id="50"/>
    <w:bookmarkStart w:name="z56" w:id="51"/>
    <w:p>
      <w:pPr>
        <w:spacing w:after="0"/>
        <w:ind w:left="0"/>
        <w:jc w:val="both"/>
      </w:pPr>
      <w:r>
        <w:rPr>
          <w:rFonts w:ascii="Times New Roman"/>
          <w:b w:val="false"/>
          <w:i w:val="false"/>
          <w:color w:val="000000"/>
          <w:sz w:val="28"/>
        </w:rPr>
        <w:t>
      6.1. "а" тармақшасының бесінші абзацындағы "халықаралық шарттары туралы ақпарат алмасу" деген сөздер "халықаралық шарттары туралы" деген сөздермен ауыстырылып, мынадай мазмұндағы абзацтармен толықтырылсын:</w:t>
      </w:r>
    </w:p>
    <w:bookmarkEnd w:id="51"/>
    <w:bookmarkStart w:name="z57" w:id="52"/>
    <w:p>
      <w:pPr>
        <w:spacing w:after="0"/>
        <w:ind w:left="0"/>
        <w:jc w:val="both"/>
      </w:pPr>
      <w:r>
        <w:rPr>
          <w:rFonts w:ascii="Times New Roman"/>
          <w:b w:val="false"/>
          <w:i w:val="false"/>
          <w:color w:val="000000"/>
          <w:sz w:val="28"/>
        </w:rPr>
        <w:t>
      "қылмыстардың электрондық цифрлық іздері туралы;</w:t>
      </w:r>
    </w:p>
    <w:bookmarkEnd w:id="52"/>
    <w:bookmarkStart w:name="z58" w:id="53"/>
    <w:p>
      <w:pPr>
        <w:spacing w:after="0"/>
        <w:ind w:left="0"/>
        <w:jc w:val="both"/>
      </w:pPr>
      <w:r>
        <w:rPr>
          <w:rFonts w:ascii="Times New Roman"/>
          <w:b w:val="false"/>
          <w:i w:val="false"/>
          <w:color w:val="000000"/>
          <w:sz w:val="28"/>
        </w:rPr>
        <w:t>
      қабылданатын ден қою шаралары туралы;</w:t>
      </w:r>
    </w:p>
    <w:bookmarkEnd w:id="53"/>
    <w:bookmarkStart w:name="z59" w:id="54"/>
    <w:p>
      <w:pPr>
        <w:spacing w:after="0"/>
        <w:ind w:left="0"/>
        <w:jc w:val="both"/>
      </w:pPr>
      <w:r>
        <w:rPr>
          <w:rFonts w:ascii="Times New Roman"/>
          <w:b w:val="false"/>
          <w:i w:val="false"/>
          <w:color w:val="000000"/>
          <w:sz w:val="28"/>
        </w:rPr>
        <w:t>
      құзыретті органдар пайдаланатын компьютерлік жүйелер, бағдарламалық құралдар туралы ақпарат алмасу;".</w:t>
      </w:r>
    </w:p>
    <w:bookmarkEnd w:id="54"/>
    <w:bookmarkStart w:name="z60" w:id="55"/>
    <w:p>
      <w:pPr>
        <w:spacing w:after="0"/>
        <w:ind w:left="0"/>
        <w:jc w:val="both"/>
      </w:pPr>
      <w:r>
        <w:rPr>
          <w:rFonts w:ascii="Times New Roman"/>
          <w:b w:val="false"/>
          <w:i w:val="false"/>
          <w:color w:val="000000"/>
          <w:sz w:val="28"/>
        </w:rPr>
        <w:t>
      6.2. "д" тармақшасы "өнімдер жасау" деген сөздерден кейін ", оның ішінде қылмыстардың электрондық цифрлық іздерін қамтитын деректер банкін қалыптастыру" деген сөздермен толықтырылсын.</w:t>
      </w:r>
    </w:p>
    <w:bookmarkEnd w:id="55"/>
    <w:bookmarkStart w:name="z61" w:id="56"/>
    <w:p>
      <w:pPr>
        <w:spacing w:after="0"/>
        <w:ind w:left="0"/>
        <w:jc w:val="both"/>
      </w:pPr>
      <w:r>
        <w:rPr>
          <w:rFonts w:ascii="Times New Roman"/>
          <w:b w:val="false"/>
          <w:i w:val="false"/>
          <w:color w:val="000000"/>
          <w:sz w:val="28"/>
        </w:rPr>
        <w:t>
      7. 6-бапта:</w:t>
      </w:r>
    </w:p>
    <w:bookmarkEnd w:id="56"/>
    <w:bookmarkStart w:name="z62" w:id="57"/>
    <w:p>
      <w:pPr>
        <w:spacing w:after="0"/>
        <w:ind w:left="0"/>
        <w:jc w:val="both"/>
      </w:pPr>
      <w:r>
        <w:rPr>
          <w:rFonts w:ascii="Times New Roman"/>
          <w:b w:val="false"/>
          <w:i w:val="false"/>
          <w:color w:val="000000"/>
          <w:sz w:val="28"/>
        </w:rPr>
        <w:t>
      7.1. 2-тармақтың бірінші абзацының екінші сөйлемі мынадай редакцияда жазылсын:</w:t>
      </w:r>
    </w:p>
    <w:bookmarkEnd w:id="57"/>
    <w:bookmarkStart w:name="z63" w:id="58"/>
    <w:p>
      <w:pPr>
        <w:spacing w:after="0"/>
        <w:ind w:left="0"/>
        <w:jc w:val="both"/>
      </w:pPr>
      <w:r>
        <w:rPr>
          <w:rFonts w:ascii="Times New Roman"/>
          <w:b w:val="false"/>
          <w:i w:val="false"/>
          <w:color w:val="000000"/>
          <w:sz w:val="28"/>
        </w:rPr>
        <w:t>
      "Сұрау салулар құжаттың электрондық көшірмесі (бейнесі) түрінде ведомстволық электрондық пошта сервистері арқылы не өзге де байланыс арналары пайдаланылып, түпнұсқасы кейіннен (қажет болған жағдайда) жолданып немесе ауызша берілуі мүмкін, алайда бүдан кейін 3 тәулік ішінде олар жазбаша расталуға тиіс.".</w:t>
      </w:r>
    </w:p>
    <w:bookmarkEnd w:id="58"/>
    <w:bookmarkStart w:name="z64" w:id="59"/>
    <w:p>
      <w:pPr>
        <w:spacing w:after="0"/>
        <w:ind w:left="0"/>
        <w:jc w:val="both"/>
      </w:pPr>
      <w:r>
        <w:rPr>
          <w:rFonts w:ascii="Times New Roman"/>
          <w:b w:val="false"/>
          <w:i w:val="false"/>
          <w:color w:val="000000"/>
          <w:sz w:val="28"/>
        </w:rPr>
        <w:t>
      7.2. 4-тармақ мынадай редакцияда жазылсын:</w:t>
      </w:r>
    </w:p>
    <w:bookmarkEnd w:id="59"/>
    <w:bookmarkStart w:name="z65" w:id="60"/>
    <w:p>
      <w:pPr>
        <w:spacing w:after="0"/>
        <w:ind w:left="0"/>
        <w:jc w:val="both"/>
      </w:pPr>
      <w:r>
        <w:rPr>
          <w:rFonts w:ascii="Times New Roman"/>
          <w:b w:val="false"/>
          <w:i w:val="false"/>
          <w:color w:val="000000"/>
          <w:sz w:val="28"/>
        </w:rPr>
        <w:t>
      "4. Берілген немесе жазбаша нысанда расталған сұрау салу сүрау салушы Тараптың құзыретті органының (оның бөлімшесінің) ресми бланкісінде жасалады, оған орталық аппараттың уәкілетті бөлімшесінің басшысы немесе өңірлік деңгейден төмен емес аумақтық бөлімшенің басшысы қол қояды.".</w:t>
      </w:r>
    </w:p>
    <w:bookmarkEnd w:id="60"/>
    <w:bookmarkStart w:name="z66" w:id="61"/>
    <w:p>
      <w:pPr>
        <w:spacing w:after="0"/>
        <w:ind w:left="0"/>
        <w:jc w:val="both"/>
      </w:pPr>
      <w:r>
        <w:rPr>
          <w:rFonts w:ascii="Times New Roman"/>
          <w:b w:val="false"/>
          <w:i w:val="false"/>
          <w:color w:val="000000"/>
          <w:sz w:val="28"/>
        </w:rPr>
        <w:t>
      8. 7-баптың 1-тармағындағы "сұрау салушы Тараптың құзыретті органы көрсеткен мерзімдерде" деген сөздер "оны алған күннен бастап 30 тәуліктен аспайтын мерзімде" деген сөздермен ауыстырылсын.</w:t>
      </w:r>
    </w:p>
    <w:bookmarkEnd w:id="61"/>
    <w:bookmarkStart w:name="z67" w:id="62"/>
    <w:p>
      <w:pPr>
        <w:spacing w:after="0"/>
        <w:ind w:left="0"/>
        <w:jc w:val="both"/>
      </w:pPr>
      <w:r>
        <w:rPr>
          <w:rFonts w:ascii="Times New Roman"/>
          <w:b w:val="false"/>
          <w:i w:val="false"/>
          <w:color w:val="000000"/>
          <w:sz w:val="28"/>
        </w:rPr>
        <w:t>
      9. 7-баптың 2 және 3-тармақтарындағы, 11-баптың 2-тармағындағы "дереу" деген сөз "3 тәулік ішінде" деген сөздермен ауыстырылсын.</w:t>
      </w:r>
    </w:p>
    <w:bookmarkEnd w:id="62"/>
    <w:bookmarkStart w:name="z68" w:id="63"/>
    <w:p>
      <w:pPr>
        <w:spacing w:after="0"/>
        <w:ind w:left="0"/>
        <w:jc w:val="both"/>
      </w:pPr>
      <w:r>
        <w:rPr>
          <w:rFonts w:ascii="Times New Roman"/>
          <w:b w:val="false"/>
          <w:i w:val="false"/>
          <w:color w:val="000000"/>
          <w:sz w:val="28"/>
        </w:rPr>
        <w:t>
      10. 12-бап мынадай редакцияда жазылсын:</w:t>
      </w:r>
    </w:p>
    <w:bookmarkEnd w:id="63"/>
    <w:bookmarkStart w:name="z69" w:id="64"/>
    <w:p>
      <w:pPr>
        <w:spacing w:after="0"/>
        <w:ind w:left="0"/>
        <w:jc w:val="both"/>
      </w:pPr>
      <w:r>
        <w:rPr>
          <w:rFonts w:ascii="Times New Roman"/>
          <w:b w:val="false"/>
          <w:i w:val="false"/>
          <w:color w:val="000000"/>
          <w:sz w:val="28"/>
        </w:rPr>
        <w:t>
      "12-бап Шығыстар</w:t>
      </w:r>
    </w:p>
    <w:bookmarkEnd w:id="64"/>
    <w:bookmarkStart w:name="z70" w:id="65"/>
    <w:p>
      <w:pPr>
        <w:spacing w:after="0"/>
        <w:ind w:left="0"/>
        <w:jc w:val="both"/>
      </w:pPr>
      <w:r>
        <w:rPr>
          <w:rFonts w:ascii="Times New Roman"/>
          <w:b w:val="false"/>
          <w:i w:val="false"/>
          <w:color w:val="000000"/>
          <w:sz w:val="28"/>
        </w:rPr>
        <w:t>
      Тараптардың құзыретті органдары осы Келісімді іске асыру барысында туындайтын шығыстарды дербес көтереді. Шығыстарды жүзеге асырудың өзге тәртібі мүдделі Тараптардың жеке келісімімен белгіленуі мүмкін.".</w:t>
      </w:r>
    </w:p>
    <w:bookmarkEnd w:id="65"/>
    <w:bookmarkStart w:name="z71" w:id="66"/>
    <w:p>
      <w:pPr>
        <w:spacing w:after="0"/>
        <w:ind w:left="0"/>
        <w:jc w:val="left"/>
      </w:pPr>
      <w:r>
        <w:rPr>
          <w:rFonts w:ascii="Times New Roman"/>
          <w:b/>
          <w:i w:val="false"/>
          <w:color w:val="000000"/>
        </w:rPr>
        <w:t xml:space="preserve"> 2-бап</w:t>
      </w:r>
    </w:p>
    <w:bookmarkEnd w:id="66"/>
    <w:bookmarkStart w:name="z72" w:id="67"/>
    <w:p>
      <w:pPr>
        <w:spacing w:after="0"/>
        <w:ind w:left="0"/>
        <w:jc w:val="both"/>
      </w:pPr>
      <w:r>
        <w:rPr>
          <w:rFonts w:ascii="Times New Roman"/>
          <w:b w:val="false"/>
          <w:i w:val="false"/>
          <w:color w:val="000000"/>
          <w:sz w:val="28"/>
        </w:rPr>
        <w:t>
      Осы Хаттама қол қойылған күннен бастап 60 күн өткен соң уақытша қолданылады және оның күшіне енуі үшін қажетті мемлекетішілік рәсімдерді оған қол қойған Тараптардың орындағаны туралы үшінші жазбаша хабарламаны депозитарий алған күннен бастап 30 күн өткен соң күшіне енеді.</w:t>
      </w:r>
    </w:p>
    <w:bookmarkEnd w:id="67"/>
    <w:bookmarkStart w:name="z73" w:id="68"/>
    <w:p>
      <w:pPr>
        <w:spacing w:after="0"/>
        <w:ind w:left="0"/>
        <w:jc w:val="both"/>
      </w:pPr>
      <w:r>
        <w:rPr>
          <w:rFonts w:ascii="Times New Roman"/>
          <w:b w:val="false"/>
          <w:i w:val="false"/>
          <w:color w:val="000000"/>
          <w:sz w:val="28"/>
        </w:rPr>
        <w:t>
      Мемлекетішілік рәсімдерді кейінірек орындаған Тараптар үшін осы Хаттама депозитарий тиісті құжаттарды алған күннен бастап 30 күн өткен соң күшіне енеді.</w:t>
      </w:r>
    </w:p>
    <w:bookmarkEnd w:id="68"/>
    <w:bookmarkStart w:name="z74" w:id="69"/>
    <w:p>
      <w:pPr>
        <w:spacing w:after="0"/>
        <w:ind w:left="0"/>
        <w:jc w:val="both"/>
      </w:pPr>
      <w:r>
        <w:rPr>
          <w:rFonts w:ascii="Times New Roman"/>
          <w:b w:val="false"/>
          <w:i w:val="false"/>
          <w:color w:val="000000"/>
          <w:sz w:val="28"/>
        </w:rPr>
        <w:t>
      Осы Хаттамаға қол қою кезінде кез келген Тарап өзінің осы Хаттаманы уақытша қолданбайтынын не оны осы Хаттамада көзделген күннен өзге күннен бастап уақытша қолданатынын мәлімдеуге құқылы.</w:t>
      </w:r>
    </w:p>
    <w:bookmarkEnd w:id="69"/>
    <w:bookmarkStart w:name="z75" w:id="70"/>
    <w:p>
      <w:pPr>
        <w:spacing w:after="0"/>
        <w:ind w:left="0"/>
        <w:jc w:val="left"/>
      </w:pPr>
      <w:r>
        <w:rPr>
          <w:rFonts w:ascii="Times New Roman"/>
          <w:b/>
          <w:i w:val="false"/>
          <w:color w:val="000000"/>
        </w:rPr>
        <w:t xml:space="preserve"> 3-бап</w:t>
      </w:r>
    </w:p>
    <w:bookmarkEnd w:id="70"/>
    <w:bookmarkStart w:name="z76" w:id="71"/>
    <w:p>
      <w:pPr>
        <w:spacing w:after="0"/>
        <w:ind w:left="0"/>
        <w:jc w:val="both"/>
      </w:pPr>
      <w:r>
        <w:rPr>
          <w:rFonts w:ascii="Times New Roman"/>
          <w:b w:val="false"/>
          <w:i w:val="false"/>
          <w:color w:val="000000"/>
          <w:sz w:val="28"/>
        </w:rPr>
        <w:t>
      Осы Хаттама күшіне енгеннен кейін Келісімге қатысушы кез келген мемлекеттің депозитарийге қосылу туралы құжатты беру арқылы қосылуы үшін ашық.</w:t>
      </w:r>
    </w:p>
    <w:bookmarkEnd w:id="71"/>
    <w:bookmarkStart w:name="z77" w:id="72"/>
    <w:p>
      <w:pPr>
        <w:spacing w:after="0"/>
        <w:ind w:left="0"/>
        <w:jc w:val="both"/>
      </w:pPr>
      <w:r>
        <w:rPr>
          <w:rFonts w:ascii="Times New Roman"/>
          <w:b w:val="false"/>
          <w:i w:val="false"/>
          <w:color w:val="000000"/>
          <w:sz w:val="28"/>
        </w:rPr>
        <w:t>
      Қосылатын мемлекет үшін осы Хаттама депозитарий қосылу туралы құжатты алған күннен бастап 30 күн өткен соң күшіне енеді.</w:t>
      </w:r>
    </w:p>
    <w:bookmarkEnd w:id="72"/>
    <w:bookmarkStart w:name="z78" w:id="73"/>
    <w:p>
      <w:pPr>
        <w:spacing w:after="0"/>
        <w:ind w:left="0"/>
        <w:jc w:val="both"/>
      </w:pPr>
      <w:r>
        <w:rPr>
          <w:rFonts w:ascii="Times New Roman"/>
          <w:b w:val="false"/>
          <w:i w:val="false"/>
          <w:color w:val="000000"/>
          <w:sz w:val="28"/>
        </w:rPr>
        <w:t>
      __________жылғы_________ _______________қаласында орыс тілінде бір төлнұсқа данада жасалды. Төлнұсқа данасы Тәуелсіз Мемлекеттер Достастығының Атқарушы комитетінде сақталады, ол осы Хаттамаға қол қойған әрбір мемлекетке оның куәландырылған көшірмесін жібереді.</w:t>
      </w:r>
    </w:p>
    <w:bookmarkEnd w:id="7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Әзербайжан Республикасы үшін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Ресей Федерациясы үшін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Армения Республикасы үшін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Тәжікстан Республикасы үшін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Беларусь Республикасы үшін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Түрікменстан үшін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 үшін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Өзбекстан Республикасы үшін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Қырғыз Республикасы үшін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Украина үшін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Молдова Республикасы үшін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