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48a6e" w14:textId="7b48a6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Президентінің кейбір жарлықтарының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2026 жылғы 18 қыркүйектегі № 1469 Жарлығы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Жарлық 21.10.2026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ҚАУЛЫ ЕТЕМІН: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Жарлыққа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Президентінің кейбір жарлықтарының күші жойылды деп танылсын.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Жарлық 2026 жылғы 21 қазаннан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Қ.Тоқаев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Президентінің күші жойылған кейбір жарлықтарының ТІЗБЕСІ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Президентінің 2010 жылғы 19 наурыздағы № 954 Жарлығына өзгеріс енгізу туралы" Қазақстан Республикасы Президентінің 2010 жылғы 23 желтоқсандағы № 1125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"Қазақстан Республикасы Президентінің кейбір жарлықтарына өзгерістер мен толықтырулар енгізу туралы" Қазақстан Республикасы Президентінің 2011 жылғы 12 тамыздағы № 139 Жарлығының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4) тармақшасы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"Қазақстан Республикасы Президентінің "Мемлекеттік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туралы" 2000 жылғы 13 сәуірдегі № 371 және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2010 жылғы 19 наурыздағы № 954 жарлықтарына өзгерістер енгізу туралы" Қазақстан Республикасы Президентінің 2012 жылғы 16 ақпандағы № 267 Жарлығының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мен толықтырулар енгізу туралы" Қазақстан Республикасы Президентінің 2012 жылғы 5 наурыздағы № 277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"Қазақстан Республикасы Президентінің кейбір жарлықтарына өзгерістер мен толықтырулар енгізу туралы" Қазақстан Республикасы Президентінің 2012 жылғы 27 тамыздағы № 371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"Қазақстан Республикасы Президентінің кейбір жарлықтарына өзгерістер енгізу туралы" Қазақстан Республикасы Президентінің 2013 жылғы 22 наурыздағы № 527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мен толықтырулар енгізу туралы" Қазақстан Республикасы Президентінің 2013 жылғы 22 наурыздағы № 529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 954 Жарлығына өзгерістер мен толықтырулар енгізу туралы" Қазақстан Республикасы Президентінің 2014 жылғы 18 наурыздағы № 771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"Қазақстан Республикасы Мемлекеттік қызмет істері және сыбайлас жемқорлыққа қарсы іс-қимыл агенттігінің кейбір мәселелері және Қазақстан Республикасы Президентінің кейбір жарлықтарына өзгерістер мен толықтырулар енгізу туралы" Қазақстан Республикасы Президентінің 2014 жылғы 29 тамыздағы № 900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15-тармағы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2014 жылғы 12 желтоқсандағы № 979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2015 жылғы 2 желтоқсандағы № 123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"Қазақстан Республикасы Президентінің кейбір актілеріне өзгерістер мен толықтырулар енгізу және Қазақстан Республикасы Президентінің кейбір жарлықтарының күші жойылды деп тану туралы" Қазақстан Республикасы Президентінің 2015 жылғы 29 желтоқсандағы № 158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9-тармағы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2016 жылғы 21 қарашадағы № 371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2017 жылғы 12 желтоқсандағы № 602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2018 жылғы 17 мамырдағы № 685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"Қазақстан Республикасы Мемлекеттік қызмет істері және сыбайлас жемқорлыққа қарсы іс-қимыл агенттігінің кейбір мәселелері және Қазақстан Республикасы Президентінің кейбір жарлықтарына өзгерістер мен толықтырулар енгізу туралы" Қазақстан Республикасы Президентінің 2018 жылғы 4 тамыздағы № 723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5-тармағы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"Қазақстан Республикасы Мемлекеттік қызмет істері агенттігінің кейбір мәселелері туралы" Қазақстан Республикасы Президентінің 2019 жылғы 22 шілдедегі № 74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10-тармағы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2019 жылғы 26 тамыздағы № 136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"Қазақстан Республикасының мемлекеттік басқару жүйесін одан әрі жетілдіру туралы" Қазақстан Республикасы Президентінің 2019 жылғы 11 қарашадағы № 203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туралы" Қазақстан Республикасы Президентінің 2019 жылғы 10 желтоқсандағы № 211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"Қазақстан Республикасы Стратегиялық жоспарлау және реформалар агенттігінің кейбір мәселелері туралы" Қазақстан Республикасы Президентінің 2020 жылғы 5 қазандағы № 427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"Қазақстан Республикасының Бәсекелестікті қорғау және дамыту агенттігінің кейбір мәселелері туралы" Қазақстан Республикасы Президентінің 2020 жылғы 5 қазандағы № 428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толықтырулар енгізу туралы" Қазақстан Республикасы Президентінің 2020 жылғы 26 желтоқсандағы № 477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"Қазақстан Республикасы Президентінің кейбір жарлықтарына өзгерістер мен толықтырулар енгізу және Қазақстан Республикасы Президентінің кейбір жарлықтарының күші жойылды деп тану туралы" Қазақстан Республикасы Президентінің 2021 жылғы 18 қаңтардағы № 495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5-тармағы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"Қазақстан Республикасының Қаржылық мониторинг агенттігінің кейбір мәселелері туралы" Қазақстан Республикасы Президентінің 2021 жылғы 20 ақпандағы № 515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"Қазақстан Республикасы Жоғары аудиторлық палатасының кейбір мәселелері туралы" Қазақстан Республикасы Президентінің 2022 жылғы 26 қарашадағы № 5 Жарлығымен бекітілген Қазақстан Республикасы Президентінің кейбір актілеріне енгізілетін өзгерістердің </w:t>
      </w:r>
      <w:r>
        <w:rPr>
          <w:rFonts w:ascii="Times New Roman"/>
          <w:b w:val="false"/>
          <w:i w:val="false"/>
          <w:color w:val="000000"/>
          <w:sz w:val="28"/>
        </w:rPr>
        <w:t>7-тармағы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"Қазақстан Республикасы Сот әкімшілігінің кейбір мәселелері туралы" Қазақстан Республикасы Президентінің 2023 жылғы 19 қаңтардағы № 106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"Қазақстан Республикасы Президентінің кейбір актілеріне өзгерістер мен толықтырулар енгізу туралы" Қазақстан Республикасы Президентінің 2023 жылғы 13 сәуірдегі № 195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7-тармағы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мен толықтырулар енгізу туралы" Қазақстан Республикасы Президентінің 2023 жылғы 29 мамырдағы № 236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"Қазақстан Республикасы Атом энергиясы жөніндегі агенттігінің кейбір мәселелері туралы" Қазақстан Республикасы Президентінің 2025 жылғы 28 сәуірдегі № 861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"Қазақстан Республикасы Президентінің кейбір жарлықтарына өзгерістер мен толықтырулар енгізу және Қазақстан Республикасы Президентінің кейбір жарлықтарының күші жойылды деп тану туралы" Қазақстан Республикасы Президентінің 2025 жылғы 19 мамырдағы № 880 Жарлығымен бекітілген Қазақстан Республикасы Президентінің кейбір жарлықтарына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"Қазақстан Республикасы Президентінің кейбір актілеріне өзгерістер мен толықтырулар енгізу туралы" Қазақстан Республикасы Президентінің 2025 жылғы 26 тамыздағы № 975 Жарлығымен бекітілген Қазақстан Республикасы Президентінің кейбір актілеріне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10-тармағы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