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ad6b" w14:textId="376a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Е.Ж. Сәрсембаевты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2026 жылғы 3 қыркүйектегі № 1433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Ерлан Жақсылықұлы Сәрсембаев Қазақстан Республикасының Әділет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