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c170" w14:textId="3a6c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мәдениет саласындағы мемлекеттік стипендиясын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2026 жылғы 6 тамыздағы № 1391 Жарлығы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әдебиет және өнер қайраткерлерін мемлекеттік қолдау мақсатында ҚАУЛЫ ЕТЕМІН: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Қазақстан Республикасы Президентінің мəдениет саласындағы жыл сайынғы 75 мемлекеттік стипендиясы айына 110 еселенген айлық есептік көрсеткіш мөлшерінде тағайындалсын.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Қазақстан Республикасының Үкіметі Қазақстан Республикасы Президентінің мәдениет саласындағы мемлекеттік стипендиясына ұсынылатын адамдардың қажеттілікке қарай жаңартылып отыратын дербес құрамын жыл сайын бекітуге ұсынсын.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Жарлыққа қосымшаға сәйкес Қазақстан Республикасы Президентінің кейбір актілерінің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күші жойылған кейбір актілерінің ТІЗБЕСІ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Тұңғыш Президенті – Елбасының мәдениет саласындағы мемлекеттік стипендиясын тағайындау туралы" Қазақстан Республикасы Президентінің 2000 жылғы 3 сәуірдегі № 369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Президентінің 2000 жылғы 3 сәуірдегі № 369 Жарлығына өзгерістер енгізу туралы" Қазақстан Республикасы Президентінің 2007 жылғы 18 маусымдағы № 345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"Мәдениет саласында мемлекеттік стипендиялар тағайындау туралы" Қазақстан Республикасы Президентінің 2000 жылғы 3 сәуірдегі № 369 Жарлығына өзгерістер енгізу туралы" Қазақстан Республикасы Президентінің 2016 жылғы 15 қарашадағы № 370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Президентінің кейбір актілеріне өзгерістер мен толықтырулар енгізу туралы" Қазақстан Республикасы Президентінің 2017 жылғы 5 мамырдағы № 471 Жарлығымен бекітілген Қазақстан Республикасы Президентінің кейбір актілеріне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Республикасының Тұңғыш Президенті – Елбасының мәдениет саласындағы мемлекеттік стипендиясын тағайындау туралы" Қазақстан Республикасы Президентінің 2000 жылғы 3 сәуірдегі № 369 Жарлығына өзгеріс енгізу туралы" Қазақстан Республикасы Президентінің 2020 жылғы 7 қыркүйектегі № 404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