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104e" w14:textId="1311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Құрылтайының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30 маусымдағы № 1338 Жарлығы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Құрылтайының депутаттарын сайлау 2026 жылғы 23 тамызға тағайындалсын.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сайлау комиссиясы Қазақстан Республикасы Құрылтайының депутаттарын сайлауға дайындықты және оны өткізуді ұйымдастырсын.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Үкіметі, астананың, облыстардың, республикалық маңызы бар қалалардың әкімдері Қазақстан Республикасы Құрылтайының депутаттарын сайлауды ұйымдастырушылық, материалдық-техникалық және қаржылық қамтамасыз ету жөніндегі барлық қажетті шараларды кідіріссіз қабылдасын.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