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aca02" w14:textId="82aca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кейбір актілеріне өзгерістер мен толықтырулар енгізу және Қазақстан Республикасы Президентінің кейбір актілерінің күші жойылды деп тану туралы</w:t>
      </w:r>
    </w:p>
    <w:p>
      <w:pPr>
        <w:spacing w:after="0"/>
        <w:ind w:left="0"/>
        <w:jc w:val="both"/>
      </w:pPr>
      <w:r>
        <w:rPr>
          <w:rFonts w:ascii="Times New Roman"/>
          <w:b w:val="false"/>
          <w:i w:val="false"/>
          <w:color w:val="000000"/>
          <w:sz w:val="28"/>
        </w:rPr>
        <w:t>Қазақстан Республикасы Президентінің 2026 жылғы 1 шiлдедегi № 1337 Жарлығы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Жарлық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4" w:id="0"/>
    <w:p>
      <w:pPr>
        <w:spacing w:after="0"/>
        <w:ind w:left="0"/>
        <w:jc w:val="both"/>
      </w:pPr>
      <w:r>
        <w:rPr>
          <w:rFonts w:ascii="Times New Roman"/>
          <w:b w:val="false"/>
          <w:i w:val="false"/>
          <w:color w:val="000000"/>
          <w:sz w:val="28"/>
        </w:rPr>
        <w:t>
      ҚАУЛЫ ЕТЕМІН: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Президентінің кейбір актілеріне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Жарлыққа қосымшаға сәйкес Қазақстан Республикасы Президентінің кейбір актілерінің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Жарлық 2026 жылғы 1 шілдеден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2026 жылғы 1 шілдедегі</w:t>
            </w:r>
            <w:r>
              <w:br/>
            </w:r>
            <w:r>
              <w:rPr>
                <w:rFonts w:ascii="Times New Roman"/>
                <w:b w:val="false"/>
                <w:i w:val="false"/>
                <w:color w:val="000000"/>
                <w:sz w:val="20"/>
              </w:rPr>
              <w:t>№ 1337 Жарлығымен</w:t>
            </w:r>
            <w:r>
              <w:br/>
            </w:r>
            <w:r>
              <w:rPr>
                <w:rFonts w:ascii="Times New Roman"/>
                <w:b w:val="false"/>
                <w:i w:val="false"/>
                <w:color w:val="000000"/>
                <w:sz w:val="20"/>
              </w:rPr>
              <w:t>БЕКІТІЛГЕН</w:t>
            </w:r>
          </w:p>
        </w:tc>
      </w:tr>
    </w:tbl>
    <w:bookmarkStart w:name="z10" w:id="4"/>
    <w:p>
      <w:pPr>
        <w:spacing w:after="0"/>
        <w:ind w:left="0"/>
        <w:jc w:val="left"/>
      </w:pPr>
      <w:r>
        <w:rPr>
          <w:rFonts w:ascii="Times New Roman"/>
          <w:b/>
          <w:i w:val="false"/>
          <w:color w:val="000000"/>
        </w:rPr>
        <w:t xml:space="preserve"> Қазақстан Республикасы Президентінің кейбір актілеріне енгізілетін өзгерістер мен толықтырулар</w:t>
      </w:r>
    </w:p>
    <w:bookmarkEnd w:id="4"/>
    <w:bookmarkStart w:name="z11" w:id="5"/>
    <w:p>
      <w:pPr>
        <w:spacing w:after="0"/>
        <w:ind w:left="0"/>
        <w:jc w:val="both"/>
      </w:pPr>
      <w:r>
        <w:rPr>
          <w:rFonts w:ascii="Times New Roman"/>
          <w:b w:val="false"/>
          <w:i w:val="false"/>
          <w:color w:val="000000"/>
          <w:sz w:val="28"/>
        </w:rPr>
        <w:t>
      1. "Әскери ант беру туралы" Қазақстан Республикасы Президентінің 1992 жылғы 25 тамыздағы № 870 Жарлығында:</w:t>
      </w:r>
    </w:p>
    <w:bookmarkEnd w:id="5"/>
    <w:bookmarkStart w:name="z12" w:id="6"/>
    <w:p>
      <w:pPr>
        <w:spacing w:after="0"/>
        <w:ind w:left="0"/>
        <w:jc w:val="both"/>
      </w:pPr>
      <w:r>
        <w:rPr>
          <w:rFonts w:ascii="Times New Roman"/>
          <w:b w:val="false"/>
          <w:i w:val="false"/>
          <w:color w:val="000000"/>
          <w:sz w:val="28"/>
        </w:rPr>
        <w:t>
      жоғарыда аталған Жарлықпен бекітілген Әскери ант қабылдау тәртібі туралы ережеде:</w:t>
      </w:r>
    </w:p>
    <w:bookmarkEnd w:id="6"/>
    <w:bookmarkStart w:name="z13" w:id="7"/>
    <w:p>
      <w:pPr>
        <w:spacing w:after="0"/>
        <w:ind w:left="0"/>
        <w:jc w:val="both"/>
      </w:pPr>
      <w:r>
        <w:rPr>
          <w:rFonts w:ascii="Times New Roman"/>
          <w:b w:val="false"/>
          <w:i w:val="false"/>
          <w:color w:val="000000"/>
          <w:sz w:val="28"/>
        </w:rPr>
        <w:t>
      5-тармақтағы "туы", "елтаңбасы", "гимнiн", "гимнi", "туын" деген сөздер тиісінше "Туы", "Елтаңбасы", "Әнұранын", "Әнұраны", "Туын" деген сөздермен ауыстырылсын;</w:t>
      </w:r>
    </w:p>
    <w:bookmarkEnd w:id="7"/>
    <w:bookmarkStart w:name="z14" w:id="8"/>
    <w:p>
      <w:pPr>
        <w:spacing w:after="0"/>
        <w:ind w:left="0"/>
        <w:jc w:val="both"/>
      </w:pPr>
      <w:r>
        <w:rPr>
          <w:rFonts w:ascii="Times New Roman"/>
          <w:b w:val="false"/>
          <w:i w:val="false"/>
          <w:color w:val="000000"/>
          <w:sz w:val="28"/>
        </w:rPr>
        <w:t>
      6-тармақтағы "тәуелсіздігі" деген сөз "Тәуелсіздігі" деген сөзбен ауыстырылсын.</w:t>
      </w:r>
    </w:p>
    <w:bookmarkEnd w:id="8"/>
    <w:bookmarkStart w:name="z15" w:id="9"/>
    <w:p>
      <w:pPr>
        <w:spacing w:after="0"/>
        <w:ind w:left="0"/>
        <w:jc w:val="both"/>
      </w:pPr>
      <w:r>
        <w:rPr>
          <w:rFonts w:ascii="Times New Roman"/>
          <w:b w:val="false"/>
          <w:i w:val="false"/>
          <w:color w:val="000000"/>
          <w:sz w:val="28"/>
        </w:rPr>
        <w:t xml:space="preserve">
      2. "Қазақстан Республикасы Президентiнiң байрағы және оның айырым белгiлерiнiң ресми пайдаланылу тәртiбi туралы" Қазақстан Республикасы Президентiнiң 1995 жылғы 29 желтоқсандағы № 2736 </w:t>
      </w:r>
      <w:r>
        <w:rPr>
          <w:rFonts w:ascii="Times New Roman"/>
          <w:b w:val="false"/>
          <w:i w:val="false"/>
          <w:color w:val="000000"/>
          <w:sz w:val="28"/>
        </w:rPr>
        <w:t>Жарлығында</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және </w:t>
      </w:r>
      <w:r>
        <w:rPr>
          <w:rFonts w:ascii="Times New Roman"/>
          <w:b w:val="false"/>
          <w:i w:val="false"/>
          <w:color w:val="000000"/>
          <w:sz w:val="28"/>
        </w:rPr>
        <w:t>1-тармақтағы</w:t>
      </w:r>
      <w:r>
        <w:rPr>
          <w:rFonts w:ascii="Times New Roman"/>
          <w:b w:val="false"/>
          <w:i w:val="false"/>
          <w:color w:val="000000"/>
          <w:sz w:val="28"/>
        </w:rPr>
        <w:t xml:space="preserve"> "айырым", "Республика", "омырау белгісі" деген сөздер тиісінше "ерекшелік", "Қазақстан Республикасы", "төсбелгісі" деген сөздермен ауыстырылсын.</w:t>
      </w:r>
    </w:p>
    <w:bookmarkStart w:name="z17" w:id="10"/>
    <w:p>
      <w:pPr>
        <w:spacing w:after="0"/>
        <w:ind w:left="0"/>
        <w:jc w:val="both"/>
      </w:pPr>
      <w:r>
        <w:rPr>
          <w:rFonts w:ascii="Times New Roman"/>
          <w:b w:val="false"/>
          <w:i w:val="false"/>
          <w:color w:val="000000"/>
          <w:sz w:val="28"/>
        </w:rPr>
        <w:t>
      3-тармақта:</w:t>
      </w:r>
    </w:p>
    <w:bookmarkEnd w:id="10"/>
    <w:bookmarkStart w:name="z18" w:id="11"/>
    <w:p>
      <w:pPr>
        <w:spacing w:after="0"/>
        <w:ind w:left="0"/>
        <w:jc w:val="both"/>
      </w:pPr>
      <w:r>
        <w:rPr>
          <w:rFonts w:ascii="Times New Roman"/>
          <w:b w:val="false"/>
          <w:i w:val="false"/>
          <w:color w:val="000000"/>
          <w:sz w:val="28"/>
        </w:rPr>
        <w:t xml:space="preserve">
      2) тармақшадағы "Республика астанасындағы", "Республика Президентi" деген сөздер тиісінше "Қазақстан Республикасының астанасындағы", "Қазақстан Республикасының Президентi" деген сөздермен ауыстырылсын; </w:t>
      </w:r>
    </w:p>
    <w:bookmarkEnd w:id="11"/>
    <w:bookmarkStart w:name="z19" w:id="12"/>
    <w:p>
      <w:pPr>
        <w:spacing w:after="0"/>
        <w:ind w:left="0"/>
        <w:jc w:val="both"/>
      </w:pPr>
      <w:r>
        <w:rPr>
          <w:rFonts w:ascii="Times New Roman"/>
          <w:b w:val="false"/>
          <w:i w:val="false"/>
          <w:color w:val="000000"/>
          <w:sz w:val="28"/>
        </w:rPr>
        <w:t>
      3) тармақшадағы "ту", "Республика Президентінің" деген сөздер тиісінше "Ту", "Қазақстан Республикасы Президентінің" деген сөздермен ауыстырылсын;</w:t>
      </w:r>
    </w:p>
    <w:bookmarkEnd w:id="12"/>
    <w:bookmarkStart w:name="z20" w:id="13"/>
    <w:p>
      <w:pPr>
        <w:spacing w:after="0"/>
        <w:ind w:left="0"/>
        <w:jc w:val="both"/>
      </w:pPr>
      <w:r>
        <w:rPr>
          <w:rFonts w:ascii="Times New Roman"/>
          <w:b w:val="false"/>
          <w:i w:val="false"/>
          <w:color w:val="000000"/>
          <w:sz w:val="28"/>
        </w:rPr>
        <w:t>
      4-тармақта:</w:t>
      </w:r>
    </w:p>
    <w:bookmarkEnd w:id="13"/>
    <w:bookmarkStart w:name="z21" w:id="14"/>
    <w:p>
      <w:pPr>
        <w:spacing w:after="0"/>
        <w:ind w:left="0"/>
        <w:jc w:val="both"/>
      </w:pPr>
      <w:r>
        <w:rPr>
          <w:rFonts w:ascii="Times New Roman"/>
          <w:b w:val="false"/>
          <w:i w:val="false"/>
          <w:color w:val="000000"/>
          <w:sz w:val="28"/>
        </w:rPr>
        <w:t>
      "Республика Президентiнiң", "омырау белгісі", "Республика Президентi" деген сөздер тиісінше "Қазақстан Республикасы Президентiнiң", "төсбелгісі", "Қазақстан Республикасының Президентi" деген сөздермен ауыстырылсын;</w:t>
      </w:r>
    </w:p>
    <w:bookmarkEnd w:id="14"/>
    <w:bookmarkStart w:name="z22" w:id="15"/>
    <w:p>
      <w:pPr>
        <w:spacing w:after="0"/>
        <w:ind w:left="0"/>
        <w:jc w:val="both"/>
      </w:pPr>
      <w:r>
        <w:rPr>
          <w:rFonts w:ascii="Times New Roman"/>
          <w:b w:val="false"/>
          <w:i w:val="false"/>
          <w:color w:val="000000"/>
          <w:sz w:val="28"/>
        </w:rPr>
        <w:t>
      "Парламент" деген сөз "Құрылтай" деген сөзбен ауыстырылсын.</w:t>
      </w:r>
    </w:p>
    <w:bookmarkEnd w:id="15"/>
    <w:bookmarkStart w:name="z23" w:id="16"/>
    <w:p>
      <w:pPr>
        <w:spacing w:after="0"/>
        <w:ind w:left="0"/>
        <w:jc w:val="both"/>
      </w:pPr>
      <w:r>
        <w:rPr>
          <w:rFonts w:ascii="Times New Roman"/>
          <w:b w:val="false"/>
          <w:i w:val="false"/>
          <w:color w:val="000000"/>
          <w:sz w:val="28"/>
        </w:rPr>
        <w:t xml:space="preserve">
      3. "Қазақстан Республикасының Ұлттық қауiпсiздiк комитетi туралы ереженi бекiту туралы" Қазақстан Республикасы Президентiнiң 1996 жылғы 1 сәуiрдегі № 2922 </w:t>
      </w:r>
      <w:r>
        <w:rPr>
          <w:rFonts w:ascii="Times New Roman"/>
          <w:b w:val="false"/>
          <w:i w:val="false"/>
          <w:color w:val="000000"/>
          <w:sz w:val="28"/>
        </w:rPr>
        <w:t>Жарлығында</w:t>
      </w:r>
      <w:r>
        <w:rPr>
          <w:rFonts w:ascii="Times New Roman"/>
          <w:b w:val="false"/>
          <w:i w:val="false"/>
          <w:color w:val="000000"/>
          <w:sz w:val="28"/>
        </w:rPr>
        <w:t>:</w:t>
      </w:r>
    </w:p>
    <w:bookmarkEnd w:id="16"/>
    <w:bookmarkStart w:name="z24" w:id="17"/>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Ұлттық қауіпсіздік комитеті туралы </w:t>
      </w:r>
      <w:r>
        <w:rPr>
          <w:rFonts w:ascii="Times New Roman"/>
          <w:b w:val="false"/>
          <w:i w:val="false"/>
          <w:color w:val="000000"/>
          <w:sz w:val="28"/>
        </w:rPr>
        <w:t>ережеде</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екінші бөлігі мынадай редакцияда жазылсын:</w:t>
      </w:r>
    </w:p>
    <w:bookmarkStart w:name="z26" w:id="18"/>
    <w:p>
      <w:pPr>
        <w:spacing w:after="0"/>
        <w:ind w:left="0"/>
        <w:jc w:val="both"/>
      </w:pPr>
      <w:r>
        <w:rPr>
          <w:rFonts w:ascii="Times New Roman"/>
          <w:b w:val="false"/>
          <w:i w:val="false"/>
          <w:color w:val="000000"/>
          <w:sz w:val="28"/>
        </w:rPr>
        <w:t>
      "Егер Ұлттық қауіпсіздік комитетіне заңдармен кіріс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 кірісіне жіберіледі.";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тармақшадағы</w:t>
      </w:r>
      <w:r>
        <w:rPr>
          <w:rFonts w:ascii="Times New Roman"/>
          <w:b w:val="false"/>
          <w:i w:val="false"/>
          <w:color w:val="000000"/>
          <w:sz w:val="28"/>
        </w:rPr>
        <w:t xml:space="preserve"> "Парламентін" деген сөз "Құрылтайын" деген сөзбен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30" w:id="19"/>
    <w:p>
      <w:pPr>
        <w:spacing w:after="0"/>
        <w:ind w:left="0"/>
        <w:jc w:val="both"/>
      </w:pPr>
      <w:r>
        <w:rPr>
          <w:rFonts w:ascii="Times New Roman"/>
          <w:b w:val="false"/>
          <w:i w:val="false"/>
          <w:color w:val="000000"/>
          <w:sz w:val="28"/>
        </w:rPr>
        <w:t>
      "9) Қазақстан Республикасының конституциялық құрылыс негіздерін, Егемендігі мен Тәуелсіздігін күштеп өзгертуге, оның аумақтық тұтастығын бұзуға және ұлттық қауіпсіздігіне нұқсан келтіруге бағытталған террористік және өзге де әрекетті анықтау, оның алдын алу және жолын кесу;";</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33" w:id="20"/>
    <w:p>
      <w:pPr>
        <w:spacing w:after="0"/>
        <w:ind w:left="0"/>
        <w:jc w:val="both"/>
      </w:pPr>
      <w:r>
        <w:rPr>
          <w:rFonts w:ascii="Times New Roman"/>
          <w:b w:val="false"/>
          <w:i w:val="false"/>
          <w:color w:val="000000"/>
          <w:sz w:val="28"/>
        </w:rPr>
        <w:t>
      он үшінші абзац мынадай редакцияда жазылсын:</w:t>
      </w:r>
    </w:p>
    <w:bookmarkEnd w:id="20"/>
    <w:bookmarkStart w:name="z34" w:id="21"/>
    <w:p>
      <w:pPr>
        <w:spacing w:after="0"/>
        <w:ind w:left="0"/>
        <w:jc w:val="both"/>
      </w:pPr>
      <w:r>
        <w:rPr>
          <w:rFonts w:ascii="Times New Roman"/>
          <w:b w:val="false"/>
          <w:i w:val="false"/>
          <w:color w:val="000000"/>
          <w:sz w:val="28"/>
        </w:rPr>
        <w:t>
      "әрекеттері Қазақстан Республикасының конституциялық құрылыс негіздерін, Егемендігі мен Тәуелсіздігін күштеп өзгертуге, оның аумақтық тұтастығын бұзуға және Қазақстан Республикасының ұлттық қауіпсіздігіне нұқсан келтіруге бағытталған шет мемлекеттердің арнаулы қызметтері мен өзге де шетелдік ұйымдарға, қылмыстық топтарға енуді жүзеге асыру;";</w:t>
      </w:r>
    </w:p>
    <w:bookmarkEnd w:id="21"/>
    <w:bookmarkStart w:name="z35" w:id="22"/>
    <w:p>
      <w:pPr>
        <w:spacing w:after="0"/>
        <w:ind w:left="0"/>
        <w:jc w:val="both"/>
      </w:pPr>
      <w:r>
        <w:rPr>
          <w:rFonts w:ascii="Times New Roman"/>
          <w:b w:val="false"/>
          <w:i w:val="false"/>
          <w:color w:val="000000"/>
          <w:sz w:val="28"/>
        </w:rPr>
        <w:t xml:space="preserve">
      он алтыншы абзацтағы "шетелдіктер" деген сөз "шетел азаматтары" деген сөздермен ауыстырылсын; </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37" w:id="23"/>
    <w:p>
      <w:pPr>
        <w:spacing w:after="0"/>
        <w:ind w:left="0"/>
        <w:jc w:val="both"/>
      </w:pPr>
      <w:r>
        <w:rPr>
          <w:rFonts w:ascii="Times New Roman"/>
          <w:b w:val="false"/>
          <w:i w:val="false"/>
          <w:color w:val="000000"/>
          <w:sz w:val="28"/>
        </w:rPr>
        <w:t xml:space="preserve">
      екінші абзацтағы "Парламентіне" деген сөз "Құрылтайына" деген сөзбен ауыстырылсын; </w:t>
      </w:r>
    </w:p>
    <w:bookmarkEnd w:id="23"/>
    <w:bookmarkStart w:name="z38" w:id="24"/>
    <w:p>
      <w:pPr>
        <w:spacing w:after="0"/>
        <w:ind w:left="0"/>
        <w:jc w:val="both"/>
      </w:pPr>
      <w:r>
        <w:rPr>
          <w:rFonts w:ascii="Times New Roman"/>
          <w:b w:val="false"/>
          <w:i w:val="false"/>
          <w:color w:val="000000"/>
          <w:sz w:val="28"/>
        </w:rPr>
        <w:t>
      бесінші абзац мынадай редакцияда жазылсын:</w:t>
      </w:r>
    </w:p>
    <w:bookmarkEnd w:id="24"/>
    <w:bookmarkStart w:name="z39" w:id="25"/>
    <w:p>
      <w:pPr>
        <w:spacing w:after="0"/>
        <w:ind w:left="0"/>
        <w:jc w:val="both"/>
      </w:pPr>
      <w:r>
        <w:rPr>
          <w:rFonts w:ascii="Times New Roman"/>
          <w:b w:val="false"/>
          <w:i w:val="false"/>
          <w:color w:val="000000"/>
          <w:sz w:val="28"/>
        </w:rPr>
        <w:t>
      "терроризмді және Қазақстан Республикасының конституциялық құрылыс негіздерін, Егемендігі мен Тәуелсіздігін күштеп өзгертуге, оның аумақтық тұтастығын бұзуға және ұлттық қауіпсіздігіне нұқсан келтіруге бағытталған өзге де әрекетті анықтау, оның алдын алу және жолын кесу;";</w:t>
      </w:r>
    </w:p>
    <w:bookmarkEnd w:id="25"/>
    <w:bookmarkStart w:name="z40" w:id="26"/>
    <w:p>
      <w:pPr>
        <w:spacing w:after="0"/>
        <w:ind w:left="0"/>
        <w:jc w:val="both"/>
      </w:pPr>
      <w:r>
        <w:rPr>
          <w:rFonts w:ascii="Times New Roman"/>
          <w:b w:val="false"/>
          <w:i w:val="false"/>
          <w:color w:val="000000"/>
          <w:sz w:val="28"/>
        </w:rPr>
        <w:t>
      жетінші абзац мынадай редакцияда жазылсын:</w:t>
      </w:r>
    </w:p>
    <w:bookmarkEnd w:id="26"/>
    <w:bookmarkStart w:name="z41" w:id="27"/>
    <w:p>
      <w:pPr>
        <w:spacing w:after="0"/>
        <w:ind w:left="0"/>
        <w:jc w:val="both"/>
      </w:pPr>
      <w:r>
        <w:rPr>
          <w:rFonts w:ascii="Times New Roman"/>
          <w:b w:val="false"/>
          <w:i w:val="false"/>
          <w:color w:val="000000"/>
          <w:sz w:val="28"/>
        </w:rPr>
        <w:t>
      "Қазақстан Республикасының аумағында заңсыз әскерилендірілген құралымдар, басқа мемлекеттердің саяси партиялары мен кәсіптік одақтары, діни негіздегі саяси партиялар қызметінің, сондай-ақ саяси партиялар мен кәсіптік одақтарды шетелдік заңды тұлғалар, шетел азаматтары мен азаматтығы жоқ адамдардың, шетелдік қатысуы бар заңды тұлғалардың, шет мемлекеттер мен халықаралық ұйымдардың қаржыландыруының алдын алуда және жолын кесуде мемлекеттік органдарға көмек көрсету;";</w:t>
      </w:r>
    </w:p>
    <w:bookmarkEnd w:id="27"/>
    <w:bookmarkStart w:name="z42" w:id="28"/>
    <w:p>
      <w:pPr>
        <w:spacing w:after="0"/>
        <w:ind w:left="0"/>
        <w:jc w:val="both"/>
      </w:pPr>
      <w:r>
        <w:rPr>
          <w:rFonts w:ascii="Times New Roman"/>
          <w:b w:val="false"/>
          <w:i w:val="false"/>
          <w:color w:val="000000"/>
          <w:sz w:val="28"/>
        </w:rPr>
        <w:t>
      он бірінші, он жетінші және жиырма алтыншы абзацтардағы "шетелдіктер", "шетелдіктерге" деген сөздер тиісінше "шетел азаматтары", "шетел азаматтарына" деген сөздермен ауыстырылсын;</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тармақшадағы</w:t>
      </w:r>
      <w:r>
        <w:rPr>
          <w:rFonts w:ascii="Times New Roman"/>
          <w:b w:val="false"/>
          <w:i w:val="false"/>
          <w:color w:val="000000"/>
          <w:sz w:val="28"/>
        </w:rPr>
        <w:t xml:space="preserve"> "Парламентін" деген сөз "Құрылтайын"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bookmarkStart w:name="z46" w:id="29"/>
    <w:p>
      <w:pPr>
        <w:spacing w:after="0"/>
        <w:ind w:left="0"/>
        <w:jc w:val="both"/>
      </w:pPr>
      <w:r>
        <w:rPr>
          <w:rFonts w:ascii="Times New Roman"/>
          <w:b w:val="false"/>
          <w:i w:val="false"/>
          <w:color w:val="000000"/>
          <w:sz w:val="28"/>
        </w:rPr>
        <w:t>
      "11) терроризм мен экстремизмге, Қазақстан Республикасының конституциялық құрылыс негіздерін, Егемендігі мен Тәуелсіздігін күштеп өзгертуге, оның аумақтық тұтастығын бұзуға және Қазақстан Республикасының ұлттық қауіпсіздігіне нұқсан келтіруге бағытталған өзге де әрекетке қарсы іс-қимыл жөніндегі шараларды әзірлеу және іске асыру, терроризм мен экстремизмге қарсы іс-қимыл саласындағы мемлекеттік органдардың қызметін үйлестіруді жүзеге асыру, терроризмге қарсы операцияларды ұйымдастыру;";</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тармақшадағы</w:t>
      </w:r>
      <w:r>
        <w:rPr>
          <w:rFonts w:ascii="Times New Roman"/>
          <w:b w:val="false"/>
          <w:i w:val="false"/>
          <w:color w:val="000000"/>
          <w:sz w:val="28"/>
        </w:rPr>
        <w:t xml:space="preserve"> "шетелдіктерге" деген сөз "шетел азаматтарына"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 тармақшадағы</w:t>
      </w:r>
      <w:r>
        <w:rPr>
          <w:rFonts w:ascii="Times New Roman"/>
          <w:b w:val="false"/>
          <w:i w:val="false"/>
          <w:color w:val="000000"/>
          <w:sz w:val="28"/>
        </w:rPr>
        <w:t xml:space="preserve"> "азаматтарды" деген сөз "Қазақстан Республикасының азаматтарын"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 тармақша</w:t>
      </w:r>
      <w:r>
        <w:rPr>
          <w:rFonts w:ascii="Times New Roman"/>
          <w:b w:val="false"/>
          <w:i w:val="false"/>
          <w:color w:val="000000"/>
          <w:sz w:val="28"/>
        </w:rPr>
        <w:t xml:space="preserve"> мынадай редакцияда жазылсын:</w:t>
      </w:r>
    </w:p>
    <w:bookmarkStart w:name="z50" w:id="30"/>
    <w:p>
      <w:pPr>
        <w:spacing w:after="0"/>
        <w:ind w:left="0"/>
        <w:jc w:val="both"/>
      </w:pPr>
      <w:r>
        <w:rPr>
          <w:rFonts w:ascii="Times New Roman"/>
          <w:b w:val="false"/>
          <w:i w:val="false"/>
          <w:color w:val="000000"/>
          <w:sz w:val="28"/>
        </w:rPr>
        <w:t xml:space="preserve">
      "53) шектес мемлекеттердің аумақтарынан Мемлекеттік шекара арқылы жаппай өтуден; Қазақстан Республикасының конституциялық құрылыс негіздерін, Егемендігі мен Тәуелсіздігін күштеп өзгертуге, оның аумақтық тұтастығын бұзуға және ұлттық қауіпсіздікке нұқсан келтіруге әрекеттенуден; терроризм актілерінен; билікті күштеп басып алуға немесе Қазақстан Республикасының Конституциясын бұза отырып, билікті күштеп ұстап тұруға бағытталған әрекеттерден; диверсиялардан; қарулы бүліктен туындаған әлеуметтік сипаттағы төтенше жағдайларды анықтау, олардың алдын алу және жолын кесу, сондай-ақ "Төтенше жағдайлар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өзге де әрекеттерді жүзеге асыру;</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163-1) тармақшадағы</w:t>
      </w:r>
      <w:r>
        <w:rPr>
          <w:rFonts w:ascii="Times New Roman"/>
          <w:b w:val="false"/>
          <w:i w:val="false"/>
          <w:color w:val="000000"/>
          <w:sz w:val="28"/>
        </w:rPr>
        <w:t xml:space="preserve"> "облыстың, республикалық маңызы бар қаланың, астананың" деген сөздер "астананың, облыстың, республикалық маңызы бар қаланың"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53" w:id="31"/>
    <w:p>
      <w:pPr>
        <w:spacing w:after="0"/>
        <w:ind w:left="0"/>
        <w:jc w:val="both"/>
      </w:pPr>
      <w:r>
        <w:rPr>
          <w:rFonts w:ascii="Times New Roman"/>
          <w:b w:val="false"/>
          <w:i w:val="false"/>
          <w:color w:val="000000"/>
          <w:sz w:val="28"/>
        </w:rPr>
        <w:t>
      "17. Ұлттық қауіпсіздік комитетінің Төрағасын Қазақстан Республикасының Президенті лауазымға тағайындайды және лауазымнан босатады.";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тармақшадағы</w:t>
      </w:r>
      <w:r>
        <w:rPr>
          <w:rFonts w:ascii="Times New Roman"/>
          <w:b w:val="false"/>
          <w:i w:val="false"/>
          <w:color w:val="000000"/>
          <w:sz w:val="28"/>
        </w:rPr>
        <w:t xml:space="preserve"> "облыстар, республикалық маңызы бар қалалар және астана" деген сөздер "астана, облыстар, және республикалық маңызы бар қалалар"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тармақшадағы</w:t>
      </w:r>
      <w:r>
        <w:rPr>
          <w:rFonts w:ascii="Times New Roman"/>
          <w:b w:val="false"/>
          <w:i w:val="false"/>
          <w:color w:val="000000"/>
          <w:sz w:val="28"/>
        </w:rPr>
        <w:t xml:space="preserve"> "шетелдіктер" деген сөз "шетел азаматтары" деген сөздермен ауыстырылсын.</w:t>
      </w:r>
    </w:p>
    <w:bookmarkStart w:name="z57" w:id="32"/>
    <w:p>
      <w:pPr>
        <w:spacing w:after="0"/>
        <w:ind w:left="0"/>
        <w:jc w:val="both"/>
      </w:pPr>
      <w:r>
        <w:rPr>
          <w:rFonts w:ascii="Times New Roman"/>
          <w:b w:val="false"/>
          <w:i w:val="false"/>
          <w:color w:val="000000"/>
          <w:sz w:val="28"/>
        </w:rPr>
        <w:t xml:space="preserve">
      4. "Ұлты қазақ азаматтардың тегi мен әкесiнiң атын жазуға байланысты мәселелердi шешу тәртiбi туралы" Қазақстан Республикасы Президентiнiң 1996 жылғы 2 ақпандағы № 2923 </w:t>
      </w:r>
      <w:r>
        <w:rPr>
          <w:rFonts w:ascii="Times New Roman"/>
          <w:b w:val="false"/>
          <w:i w:val="false"/>
          <w:color w:val="000000"/>
          <w:sz w:val="28"/>
        </w:rPr>
        <w:t>Жарлығында</w:t>
      </w:r>
      <w:r>
        <w:rPr>
          <w:rFonts w:ascii="Times New Roman"/>
          <w:b w:val="false"/>
          <w:i w:val="false"/>
          <w:color w:val="000000"/>
          <w:sz w:val="28"/>
        </w:rPr>
        <w:t>:</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59" w:id="33"/>
    <w:p>
      <w:pPr>
        <w:spacing w:after="0"/>
        <w:ind w:left="0"/>
        <w:jc w:val="both"/>
      </w:pPr>
      <w:r>
        <w:rPr>
          <w:rFonts w:ascii="Times New Roman"/>
          <w:b w:val="false"/>
          <w:i w:val="false"/>
          <w:color w:val="000000"/>
          <w:sz w:val="28"/>
        </w:rPr>
        <w:t>
      "5. Қазақстан Республикасының Үкiметi өзiнiң нормативтiк құқықтық актiлерiн және Қазақстан Республикасының орталық атқарушы органдарының актiлерiн осы Жарлыққа сәйкес келтiрудi қамтамасыз етсiн.".</w:t>
      </w:r>
    </w:p>
    <w:bookmarkEnd w:id="33"/>
    <w:bookmarkStart w:name="z60" w:id="34"/>
    <w:p>
      <w:pPr>
        <w:spacing w:after="0"/>
        <w:ind w:left="0"/>
        <w:jc w:val="both"/>
      </w:pPr>
      <w:r>
        <w:rPr>
          <w:rFonts w:ascii="Times New Roman"/>
          <w:b w:val="false"/>
          <w:i w:val="false"/>
          <w:color w:val="000000"/>
          <w:sz w:val="28"/>
        </w:rPr>
        <w:t xml:space="preserve">
      5. "Қазақстан Республикасының заңдарын Қазақстан Республикасы Президентiнiң қол қоюына және қарауына ұсыну, оларды тiркеу, жария ету және сақтау тәртiбi туралы ереженi бекiту туралы" Қазақстан Республикасы Президентiнiң 1996 жылғы 2 шiлдедегі № 3051 </w:t>
      </w:r>
      <w:r>
        <w:rPr>
          <w:rFonts w:ascii="Times New Roman"/>
          <w:b w:val="false"/>
          <w:i w:val="false"/>
          <w:color w:val="000000"/>
          <w:sz w:val="28"/>
        </w:rPr>
        <w:t>Жарлығында</w:t>
      </w:r>
      <w:r>
        <w:rPr>
          <w:rFonts w:ascii="Times New Roman"/>
          <w:b w:val="false"/>
          <w:i w:val="false"/>
          <w:color w:val="000000"/>
          <w:sz w:val="28"/>
        </w:rPr>
        <w:t>:</w:t>
      </w:r>
    </w:p>
    <w:bookmarkEnd w:id="34"/>
    <w:bookmarkStart w:name="z61" w:id="35"/>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заңдарын Қазақстан Республикасы Президентiнiң қол қоюына және қарауына ұсыну, оларды тiркеу, жария ету және сақтау тәртiбi туралы </w:t>
      </w:r>
      <w:r>
        <w:rPr>
          <w:rFonts w:ascii="Times New Roman"/>
          <w:b w:val="false"/>
          <w:i w:val="false"/>
          <w:color w:val="000000"/>
          <w:sz w:val="28"/>
        </w:rPr>
        <w:t>ережеде</w:t>
      </w:r>
      <w:r>
        <w:rPr>
          <w:rFonts w:ascii="Times New Roman"/>
          <w:b w:val="false"/>
          <w:i w:val="false"/>
          <w:color w:val="000000"/>
          <w:sz w:val="28"/>
        </w:rPr>
        <w:t>:</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3" w:id="36"/>
    <w:p>
      <w:pPr>
        <w:spacing w:after="0"/>
        <w:ind w:left="0"/>
        <w:jc w:val="both"/>
      </w:pPr>
      <w:r>
        <w:rPr>
          <w:rFonts w:ascii="Times New Roman"/>
          <w:b w:val="false"/>
          <w:i w:val="false"/>
          <w:color w:val="000000"/>
          <w:sz w:val="28"/>
        </w:rPr>
        <w:t>
      "1. Құрылтай қабылдаған, Құрылтай Төрағасының және Премьер-Министрдiң қолтаңбаларымен алдын ала бекемделген Қазақстан Республикасының Заңы қазақ және орыс тілдерінде Құрылтай Төрағасы қол қойған iлеспе хатпен бірге Қазақстан Республикасы Президентiнің қол қоюына енгізіледі. Егер заңмен халықаралық шарт ратификацияланатын болса, онда заңмен бiрге осы шарттың куәландырылған көшiрмелерi қоса берiледi.";</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"Жалпы бөлім", "Парламент Мәжiлiсiне" деген сөздер тиісінше "Жалпы бөлімі", "Құрылтайға"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66" w:id="37"/>
    <w:p>
      <w:pPr>
        <w:spacing w:after="0"/>
        <w:ind w:left="0"/>
        <w:jc w:val="both"/>
      </w:pPr>
      <w:r>
        <w:rPr>
          <w:rFonts w:ascii="Times New Roman"/>
          <w:b w:val="false"/>
          <w:i w:val="false"/>
          <w:color w:val="000000"/>
          <w:sz w:val="28"/>
        </w:rPr>
        <w:t>
      "3. Президент Әкiмшiлiгiнiң Мемлекеттік құқық бөлiмi Қазақстан Республикасының Президенті Әкiмшiлiгiнің Басшысы орынбасарларының, Мемлекет басшысы көмекшiлерiнiң, кеңесшiлерiнiң, Президенттің Құрылтайдағы Өкілдігі басшысының, сондай-ақ Президент Әкiмшiлiгiнің тиiстi құрылымдық бөлiмшелерiнiң ұсыныстарын ескере отырып, қорытынды әзірлейді және оны заң мәтiндерiнiң түпнұсқаларымен бiрге Президент Кеңсесiне ұсынады.";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4-1-тармақта</w:t>
      </w:r>
      <w:r>
        <w:rPr>
          <w:rFonts w:ascii="Times New Roman"/>
          <w:b w:val="false"/>
          <w:i w:val="false"/>
          <w:color w:val="000000"/>
          <w:sz w:val="28"/>
        </w:rPr>
        <w:t>:</w:t>
      </w:r>
    </w:p>
    <w:bookmarkStart w:name="z68" w:id="38"/>
    <w:p>
      <w:pPr>
        <w:spacing w:after="0"/>
        <w:ind w:left="0"/>
        <w:jc w:val="both"/>
      </w:pPr>
      <w:r>
        <w:rPr>
          <w:rFonts w:ascii="Times New Roman"/>
          <w:b w:val="false"/>
          <w:i w:val="false"/>
          <w:color w:val="000000"/>
          <w:sz w:val="28"/>
        </w:rPr>
        <w:t>
      "Республика" деген сөз "Қазақстан Республикасының" деген сөздермен ауыстырылсын;</w:t>
      </w:r>
    </w:p>
    <w:bookmarkEnd w:id="38"/>
    <w:bookmarkStart w:name="z69" w:id="39"/>
    <w:p>
      <w:pPr>
        <w:spacing w:after="0"/>
        <w:ind w:left="0"/>
        <w:jc w:val="both"/>
      </w:pPr>
      <w:r>
        <w:rPr>
          <w:rFonts w:ascii="Times New Roman"/>
          <w:b w:val="false"/>
          <w:i w:val="false"/>
          <w:color w:val="000000"/>
          <w:sz w:val="28"/>
        </w:rPr>
        <w:t xml:space="preserve">
      "Парламент" деген сөз "Құрылтай" деген сөзбен ауыстырылсын; </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71" w:id="40"/>
    <w:p>
      <w:pPr>
        <w:spacing w:after="0"/>
        <w:ind w:left="0"/>
        <w:jc w:val="both"/>
      </w:pPr>
      <w:r>
        <w:rPr>
          <w:rFonts w:ascii="Times New Roman"/>
          <w:b w:val="false"/>
          <w:i w:val="false"/>
          <w:color w:val="000000"/>
          <w:sz w:val="28"/>
        </w:rPr>
        <w:t>
      1) және 2) тармақшалардағы "Парламент қызметі", "Парламент сайлауы" деген сөздер тиісінше "Құрылтайдың қызметі", "Құрылтай сайлауы" деген сөздермен ауыстырылсын;</w:t>
      </w:r>
    </w:p>
    <w:bookmarkEnd w:id="40"/>
    <w:bookmarkStart w:name="z72" w:id="41"/>
    <w:p>
      <w:pPr>
        <w:spacing w:after="0"/>
        <w:ind w:left="0"/>
        <w:jc w:val="both"/>
      </w:pPr>
      <w:r>
        <w:rPr>
          <w:rFonts w:ascii="Times New Roman"/>
          <w:b w:val="false"/>
          <w:i w:val="false"/>
          <w:color w:val="000000"/>
          <w:sz w:val="28"/>
        </w:rPr>
        <w:t>
      4) тармақша мынадай редакцияда жазылсын:</w:t>
      </w:r>
    </w:p>
    <w:bookmarkEnd w:id="41"/>
    <w:bookmarkStart w:name="z73" w:id="42"/>
    <w:p>
      <w:pPr>
        <w:spacing w:after="0"/>
        <w:ind w:left="0"/>
        <w:jc w:val="both"/>
      </w:pPr>
      <w:r>
        <w:rPr>
          <w:rFonts w:ascii="Times New Roman"/>
          <w:b w:val="false"/>
          <w:i w:val="false"/>
          <w:color w:val="000000"/>
          <w:sz w:val="28"/>
        </w:rPr>
        <w:t>
      "4) Құрылтайға заңның тиiстi елтаңбасы бар мөрмен куәландырылған екi данасын бередi, ал Құрылтай Аппараты белгiленген тәртiппен:</w:t>
      </w:r>
    </w:p>
    <w:bookmarkEnd w:id="42"/>
    <w:bookmarkStart w:name="z74" w:id="43"/>
    <w:p>
      <w:pPr>
        <w:spacing w:after="0"/>
        <w:ind w:left="0"/>
        <w:jc w:val="both"/>
      </w:pPr>
      <w:r>
        <w:rPr>
          <w:rFonts w:ascii="Times New Roman"/>
          <w:b w:val="false"/>
          <w:i w:val="false"/>
          <w:color w:val="000000"/>
          <w:sz w:val="28"/>
        </w:rPr>
        <w:t>
      "Құрылтай Жаршысында" жариялау және Құрылтайда заңды талқылау процесiнде түзілетiн бастапқы материалдармен iске қосып тiркеу;</w:t>
      </w:r>
    </w:p>
    <w:bookmarkEnd w:id="43"/>
    <w:bookmarkStart w:name="z75" w:id="44"/>
    <w:p>
      <w:pPr>
        <w:spacing w:after="0"/>
        <w:ind w:left="0"/>
        <w:jc w:val="both"/>
      </w:pPr>
      <w:r>
        <w:rPr>
          <w:rFonts w:ascii="Times New Roman"/>
          <w:b w:val="false"/>
          <w:i w:val="false"/>
          <w:color w:val="000000"/>
          <w:sz w:val="28"/>
        </w:rPr>
        <w:t>
      мүдделi органдар мен ұйымдарға тарату, Құрылтайда заңды талқылау процесiнде түзілетiн бастапқы материалдармен iске қосып тiркеу мәселелерiн шешедi.";</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6-тармақтағы</w:t>
      </w:r>
      <w:r>
        <w:rPr>
          <w:rFonts w:ascii="Times New Roman"/>
          <w:b w:val="false"/>
          <w:i w:val="false"/>
          <w:color w:val="000000"/>
          <w:sz w:val="28"/>
        </w:rPr>
        <w:t xml:space="preserve"> "тиiсiнше Парламент Сенаты мен Мәжiлiсiнде" деген сөздер "Құрылтайда"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7-тармақтағы</w:t>
      </w:r>
      <w:r>
        <w:rPr>
          <w:rFonts w:ascii="Times New Roman"/>
          <w:b w:val="false"/>
          <w:i w:val="false"/>
          <w:color w:val="000000"/>
          <w:sz w:val="28"/>
        </w:rPr>
        <w:t xml:space="preserve"> "Парламенттiң Мәжiлiсiне" деген сөздер "Құрылтайға"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8-тармақтағы</w:t>
      </w:r>
      <w:r>
        <w:rPr>
          <w:rFonts w:ascii="Times New Roman"/>
          <w:b w:val="false"/>
          <w:i w:val="false"/>
          <w:color w:val="000000"/>
          <w:sz w:val="28"/>
        </w:rPr>
        <w:t xml:space="preserve"> "Парламентте", "Парламент" деген сөздер тиісінше "Құрылтайда", "Құрылтай"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80" w:id="45"/>
    <w:p>
      <w:pPr>
        <w:spacing w:after="0"/>
        <w:ind w:left="0"/>
        <w:jc w:val="both"/>
      </w:pPr>
      <w:r>
        <w:rPr>
          <w:rFonts w:ascii="Times New Roman"/>
          <w:b w:val="false"/>
          <w:i w:val="false"/>
          <w:color w:val="000000"/>
          <w:sz w:val="28"/>
        </w:rPr>
        <w:t>
      "9. Мемлекет басшысының қарсылықтары Құрылтайда қаралған кезде Қазақстан Республикасы Президентiнiң ұстанымын ол уәкiлеттiк берген өзге лауазымды адамдар бiлдiредi.".</w:t>
      </w:r>
    </w:p>
    <w:bookmarkEnd w:id="45"/>
    <w:bookmarkStart w:name="z81" w:id="46"/>
    <w:p>
      <w:pPr>
        <w:spacing w:after="0"/>
        <w:ind w:left="0"/>
        <w:jc w:val="both"/>
      </w:pPr>
      <w:r>
        <w:rPr>
          <w:rFonts w:ascii="Times New Roman"/>
          <w:b w:val="false"/>
          <w:i w:val="false"/>
          <w:color w:val="000000"/>
          <w:sz w:val="28"/>
        </w:rPr>
        <w:t xml:space="preserve">
      6. "Қазақстан Республикасы Қарулы Күштерiнiң әскери нышандары туралы" Қазақстан Республикасы Президентiнiң 1996 жылғы 18 шiлдедегі № 3068 </w:t>
      </w:r>
      <w:r>
        <w:rPr>
          <w:rFonts w:ascii="Times New Roman"/>
          <w:b w:val="false"/>
          <w:i w:val="false"/>
          <w:color w:val="000000"/>
          <w:sz w:val="28"/>
        </w:rPr>
        <w:t>Жарлығында</w:t>
      </w:r>
      <w:r>
        <w:rPr>
          <w:rFonts w:ascii="Times New Roman"/>
          <w:b w:val="false"/>
          <w:i w:val="false"/>
          <w:color w:val="000000"/>
          <w:sz w:val="28"/>
        </w:rPr>
        <w:t>:</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83" w:id="47"/>
    <w:p>
      <w:pPr>
        <w:spacing w:after="0"/>
        <w:ind w:left="0"/>
        <w:jc w:val="both"/>
      </w:pPr>
      <w:r>
        <w:rPr>
          <w:rFonts w:ascii="Times New Roman"/>
          <w:b w:val="false"/>
          <w:i w:val="false"/>
          <w:color w:val="000000"/>
          <w:sz w:val="28"/>
        </w:rPr>
        <w:t>
      "6. Әскери бөлiмнiң Жауынгерлiк туы көлемi: ұзындығы бойынша 145 см, енi бойынша 115 см, үш жағынан алтын түстi жiбек шашақтармен жиектелген, көгiлдiр түстi тiк бұрышты мата деп айқындалсын. Матаның оң жақ бетiнде Қазақстан Республикасының Мемлекеттiк Елтаңбасы кестеленген, оның астында "Қазақстан Республикасы" деген жазу, ал төменгi жақ шетiнде – "Отан үшiн" деген ұран бар. Матаны сыртқы жағында ортасында шұғылалы күн, оның астында қалықтап ұшқан қыран бейнеленген бес бұрышты жұлдыз кестеленген. Матаның жоғары жоқ шетiнде "Мiндет, абырой, ерлiк" деген ұран, ал төменгi жағына – әскери бөлiмнiң атауы кестеленiп тiгiлген. Мемлекеттiк Елтаңба, күн, шұғыла және жазу бейнесi – алтын түстес, ал бес бұрышты жұлдыз бейнесi – күрең қызыл түстi.";</w:t>
      </w:r>
    </w:p>
    <w:bookmarkEnd w:id="47"/>
    <w:bookmarkStart w:name="z84" w:id="48"/>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Қарулы Күштерiнің Әскери-Теңiз Күштерi Туының </w:t>
      </w:r>
      <w:r>
        <w:rPr>
          <w:rFonts w:ascii="Times New Roman"/>
          <w:b w:val="false"/>
          <w:i w:val="false"/>
          <w:color w:val="000000"/>
          <w:sz w:val="28"/>
        </w:rPr>
        <w:t>сипаттамасында</w:t>
      </w:r>
      <w:r>
        <w:rPr>
          <w:rFonts w:ascii="Times New Roman"/>
          <w:b w:val="false"/>
          <w:i w:val="false"/>
          <w:color w:val="000000"/>
          <w:sz w:val="28"/>
        </w:rPr>
        <w:t>:</w:t>
      </w:r>
    </w:p>
    <w:bookmarkEnd w:id="48"/>
    <w:bookmarkStart w:name="z85" w:id="49"/>
    <w:p>
      <w:pPr>
        <w:spacing w:after="0"/>
        <w:ind w:left="0"/>
        <w:jc w:val="both"/>
      </w:pPr>
      <w:r>
        <w:rPr>
          <w:rFonts w:ascii="Times New Roman"/>
          <w:b w:val="false"/>
          <w:i w:val="false"/>
          <w:color w:val="000000"/>
          <w:sz w:val="28"/>
        </w:rPr>
        <w:t xml:space="preserve">
      Қазақстан Республикасы Қарулы Күштерi Әскери-Теңiз Күштерiнiң тулары мен жалаушаларының </w:t>
      </w:r>
      <w:r>
        <w:rPr>
          <w:rFonts w:ascii="Times New Roman"/>
          <w:b w:val="false"/>
          <w:i w:val="false"/>
          <w:color w:val="000000"/>
          <w:sz w:val="28"/>
        </w:rPr>
        <w:t>сипаттамасында</w:t>
      </w:r>
      <w:r>
        <w:rPr>
          <w:rFonts w:ascii="Times New Roman"/>
          <w:b w:val="false"/>
          <w:i w:val="false"/>
          <w:color w:val="000000"/>
          <w:sz w:val="28"/>
        </w:rPr>
        <w:t>:</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"туының" деген сөз "Туының" деген сөзбен ауыстырылсын;</w:t>
      </w:r>
    </w:p>
    <w:bookmarkStart w:name="z87" w:id="50"/>
    <w:p>
      <w:pPr>
        <w:spacing w:after="0"/>
        <w:ind w:left="0"/>
        <w:jc w:val="both"/>
      </w:pPr>
      <w:r>
        <w:rPr>
          <w:rFonts w:ascii="Times New Roman"/>
          <w:b w:val="false"/>
          <w:i w:val="false"/>
          <w:color w:val="000000"/>
          <w:sz w:val="28"/>
        </w:rPr>
        <w:t xml:space="preserve">
      Лауазымды адамдардың тулары мен </w:t>
      </w:r>
      <w:r>
        <w:rPr>
          <w:rFonts w:ascii="Times New Roman"/>
          <w:b w:val="false"/>
          <w:i w:val="false"/>
          <w:color w:val="000000"/>
          <w:sz w:val="28"/>
        </w:rPr>
        <w:t>брейд-жалаушаларында</w:t>
      </w:r>
      <w:r>
        <w:rPr>
          <w:rFonts w:ascii="Times New Roman"/>
          <w:b w:val="false"/>
          <w:i w:val="false"/>
          <w:color w:val="000000"/>
          <w:sz w:val="28"/>
        </w:rPr>
        <w:t>:</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3-тармақтардағы</w:t>
      </w:r>
      <w:r>
        <w:rPr>
          <w:rFonts w:ascii="Times New Roman"/>
          <w:b w:val="false"/>
          <w:i w:val="false"/>
          <w:color w:val="000000"/>
          <w:sz w:val="28"/>
        </w:rPr>
        <w:t xml:space="preserve"> "туы", "туының" деген сөздер тиісінше "Туы", "Туының"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90" w:id="51"/>
    <w:p>
      <w:pPr>
        <w:spacing w:after="0"/>
        <w:ind w:left="0"/>
        <w:jc w:val="both"/>
      </w:pPr>
      <w:r>
        <w:rPr>
          <w:rFonts w:ascii="Times New Roman"/>
          <w:b w:val="false"/>
          <w:i w:val="false"/>
          <w:color w:val="000000"/>
          <w:sz w:val="28"/>
        </w:rPr>
        <w:t>
      "4. Қазақстан Республикасы Қарулы Күштерi Бас штабы бастығының туы – енi мен ұзындығының қатынасы 1:2 тiк бұрышты мата. Тудың матасы тiгiнен екi бiрдей бөлiкке (ту ұзындығының 1/2 бөлiгiне): көгiлдiр (шкаторина тұсында) және ақ түстi болып бөлiнедi. Тудың көгiлдiр түстi жартысының ортасында Қазақстан Республикасының Мемлекеттiк Туының нышаны – алтын күн мен қыран бейнеленген. Ақ түстi жолағында диаметрi ту енiнiң 1/5-iне тең келетiн екi қызыл бес бұрышты жұлдыз орналасқан. Олардың ортасы шкаторинадан ту ұзындығының 3/4-не тең және матаның жоғарғы және төменгi жиектерiнен ту енiнiң 1/4-не тең аралықта орналасқан.";</w:t>
      </w:r>
    </w:p>
    <w:bookmarkEnd w:id="51"/>
    <w:bookmarkStart w:name="z91" w:id="52"/>
    <w:p>
      <w:pPr>
        <w:spacing w:after="0"/>
        <w:ind w:left="0"/>
        <w:jc w:val="both"/>
      </w:pPr>
      <w:r>
        <w:rPr>
          <w:rFonts w:ascii="Times New Roman"/>
          <w:b w:val="false"/>
          <w:i w:val="false"/>
          <w:color w:val="000000"/>
          <w:sz w:val="28"/>
        </w:rPr>
        <w:t xml:space="preserve">
      әскери бөлiмнiң Жауынгерлiк Туының </w:t>
      </w:r>
      <w:r>
        <w:rPr>
          <w:rFonts w:ascii="Times New Roman"/>
          <w:b w:val="false"/>
          <w:i w:val="false"/>
          <w:color w:val="000000"/>
          <w:sz w:val="28"/>
        </w:rPr>
        <w:t>сипаттамасында</w:t>
      </w:r>
      <w:r>
        <w:rPr>
          <w:rFonts w:ascii="Times New Roman"/>
          <w:b w:val="false"/>
          <w:i w:val="false"/>
          <w:color w:val="000000"/>
          <w:sz w:val="28"/>
        </w:rPr>
        <w:t>:</w:t>
      </w:r>
    </w:p>
    <w:bookmarkEnd w:id="52"/>
    <w:bookmarkStart w:name="z92" w:id="53"/>
    <w:p>
      <w:pPr>
        <w:spacing w:after="0"/>
        <w:ind w:left="0"/>
        <w:jc w:val="both"/>
      </w:pPr>
      <w:r>
        <w:rPr>
          <w:rFonts w:ascii="Times New Roman"/>
          <w:b w:val="false"/>
          <w:i w:val="false"/>
          <w:color w:val="000000"/>
          <w:sz w:val="28"/>
        </w:rPr>
        <w:t>
      үшінші бөліктегі "елтаңбасының" деген сөз "Елтаңбасының" деген сөзбен ауыстырылсын.</w:t>
      </w:r>
    </w:p>
    <w:bookmarkEnd w:id="53"/>
    <w:bookmarkStart w:name="z93" w:id="54"/>
    <w:p>
      <w:pPr>
        <w:spacing w:after="0"/>
        <w:ind w:left="0"/>
        <w:jc w:val="both"/>
      </w:pPr>
      <w:r>
        <w:rPr>
          <w:rFonts w:ascii="Times New Roman"/>
          <w:b w:val="false"/>
          <w:i w:val="false"/>
          <w:color w:val="000000"/>
          <w:sz w:val="28"/>
        </w:rPr>
        <w:t xml:space="preserve">
      7. "Қазақстан Республикасының Орталық сайлау комиссиясы туралы ережені бекіту туралы" Қазақстан Республикасы Президентiнiң 1996 жылғы 11 қарашадағы № 3205 </w:t>
      </w:r>
      <w:r>
        <w:rPr>
          <w:rFonts w:ascii="Times New Roman"/>
          <w:b w:val="false"/>
          <w:i w:val="false"/>
          <w:color w:val="000000"/>
          <w:sz w:val="28"/>
        </w:rPr>
        <w:t>Жарлығында</w:t>
      </w:r>
      <w:r>
        <w:rPr>
          <w:rFonts w:ascii="Times New Roman"/>
          <w:b w:val="false"/>
          <w:i w:val="false"/>
          <w:color w:val="000000"/>
          <w:sz w:val="28"/>
        </w:rPr>
        <w:t>:</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кiрiспедегі</w:t>
      </w:r>
      <w:r>
        <w:rPr>
          <w:rFonts w:ascii="Times New Roman"/>
          <w:b w:val="false"/>
          <w:i w:val="false"/>
          <w:color w:val="000000"/>
          <w:sz w:val="28"/>
        </w:rPr>
        <w:t xml:space="preserve"> "14-бабының 2) тармақшасына" деген сөздер "15-бабының 3) тармақшасына" деген сөздермен ауыстырылсын;</w:t>
      </w:r>
    </w:p>
    <w:bookmarkStart w:name="z95" w:id="55"/>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Орталық сайлау комиссиясы туралы </w:t>
      </w:r>
      <w:r>
        <w:rPr>
          <w:rFonts w:ascii="Times New Roman"/>
          <w:b w:val="false"/>
          <w:i w:val="false"/>
          <w:color w:val="000000"/>
          <w:sz w:val="28"/>
        </w:rPr>
        <w:t>ережеде</w:t>
      </w:r>
      <w:r>
        <w:rPr>
          <w:rFonts w:ascii="Times New Roman"/>
          <w:b w:val="false"/>
          <w:i w:val="false"/>
          <w:color w:val="000000"/>
          <w:sz w:val="28"/>
        </w:rPr>
        <w:t>:</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"Республика" деген сөз "Қазақстан Республикасы"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7-тармақтағы</w:t>
      </w:r>
      <w:r>
        <w:rPr>
          <w:rFonts w:ascii="Times New Roman"/>
          <w:b w:val="false"/>
          <w:i w:val="false"/>
          <w:color w:val="000000"/>
          <w:sz w:val="28"/>
        </w:rPr>
        <w:t xml:space="preserve"> "қолданыстағы" деген сөз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12-тармақтағы</w:t>
      </w:r>
      <w:r>
        <w:rPr>
          <w:rFonts w:ascii="Times New Roman"/>
          <w:b w:val="false"/>
          <w:i w:val="false"/>
          <w:color w:val="000000"/>
          <w:sz w:val="28"/>
        </w:rPr>
        <w:t xml:space="preserve"> "заңнамалық актілермен" деген сөздер "Қазақстан Республикасының заңдарымен"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14-тармақтардағы</w:t>
      </w:r>
      <w:r>
        <w:rPr>
          <w:rFonts w:ascii="Times New Roman"/>
          <w:b w:val="false"/>
          <w:i w:val="false"/>
          <w:color w:val="000000"/>
          <w:sz w:val="28"/>
        </w:rPr>
        <w:t xml:space="preserve"> "республикалық" деген сөз "жалпыхалықтық"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тармақшадағы</w:t>
      </w:r>
      <w:r>
        <w:rPr>
          <w:rFonts w:ascii="Times New Roman"/>
          <w:b w:val="false"/>
          <w:i w:val="false"/>
          <w:color w:val="000000"/>
          <w:sz w:val="28"/>
        </w:rPr>
        <w:t xml:space="preserve"> "республикалық" деген сөз "жалпыхалықтық"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тармақшадағы</w:t>
      </w:r>
      <w:r>
        <w:rPr>
          <w:rFonts w:ascii="Times New Roman"/>
          <w:b w:val="false"/>
          <w:i w:val="false"/>
          <w:color w:val="000000"/>
          <w:sz w:val="28"/>
        </w:rPr>
        <w:t xml:space="preserve"> "Республикасы Парламенті Мәжілісі" деген сөздер "Республикасының Құрылтайы"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105" w:id="56"/>
    <w:p>
      <w:pPr>
        <w:spacing w:after="0"/>
        <w:ind w:left="0"/>
        <w:jc w:val="both"/>
      </w:pPr>
      <w:r>
        <w:rPr>
          <w:rFonts w:ascii="Times New Roman"/>
          <w:b w:val="false"/>
          <w:i w:val="false"/>
          <w:color w:val="000000"/>
          <w:sz w:val="28"/>
        </w:rPr>
        <w:t>
      "5) Қазақстан Республикасының Президенттігіне кандидаттарды тіркейді, оларға тиісті куәліктер береді, Қазақстан Республикасының Президенттігіне кандидатты тіркеуден бас тартады немесе тіркеу туралы шешімнің күшін жояды, Қазақстан Республикасының Президенттігіне кандидаттарды тіркегеннен кейін жетінші күннен кешіктірмей, бұқаралық ақпарат құралдарында Қазақстан Республикасының Президенттігіне әрбір кандидаттың тегін, атын, әкесінің атын (егер ол жеке басын куәландыратын құжатта көрсетілген болса), туған жылын, атқаратын лауазымын (кәсібін), жұмыс және тұрғылықты орнын, сондай-ақ Қазақстан Республикасының Президенттігіне кандидаттың қалауы бойынша, оның қоғамдық бірлестікке, ұлтына қатысты мәліметтерді көрсете отырып тіркелгені туралы хабар жариялайды;";</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тармақшадағы</w:t>
      </w:r>
      <w:r>
        <w:rPr>
          <w:rFonts w:ascii="Times New Roman"/>
          <w:b w:val="false"/>
          <w:i w:val="false"/>
          <w:color w:val="000000"/>
          <w:sz w:val="28"/>
        </w:rPr>
        <w:t xml:space="preserve"> "Конституциясы мен "Қазақстан Республикасындағы сайлау туралы" Конституциялық заңында" деген сөздер "Конституциясында"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тармақшадағы</w:t>
      </w:r>
      <w:r>
        <w:rPr>
          <w:rFonts w:ascii="Times New Roman"/>
          <w:b w:val="false"/>
          <w:i w:val="false"/>
          <w:color w:val="000000"/>
          <w:sz w:val="28"/>
        </w:rPr>
        <w:t xml:space="preserve"> "Республика" деген сөз "Қазақстан Республикасының"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тармақшадағы</w:t>
      </w:r>
      <w:r>
        <w:rPr>
          <w:rFonts w:ascii="Times New Roman"/>
          <w:b w:val="false"/>
          <w:i w:val="false"/>
          <w:color w:val="000000"/>
          <w:sz w:val="28"/>
        </w:rPr>
        <w:t xml:space="preserve"> "Қазақстан Республикасы Конституциясының 41-бабының 2-тармағын ресми түсіндіру туралы Республика Конституциялық Кеңесінің шешіміне сәйкес"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110" w:id="57"/>
    <w:p>
      <w:pPr>
        <w:spacing w:after="0"/>
        <w:ind w:left="0"/>
        <w:jc w:val="both"/>
      </w:pPr>
      <w:r>
        <w:rPr>
          <w:rFonts w:ascii="Times New Roman"/>
          <w:b w:val="false"/>
          <w:i w:val="false"/>
          <w:color w:val="000000"/>
          <w:sz w:val="28"/>
        </w:rPr>
        <w:t>
      "9) партиялық тізімдер бойынша сайланатын Қазақстан Республикасының Құрылтайы депутаттарын және Қазақстан Республикасы мәслихаттарының депутаттарын сайлауға саяси партияларды қатыстыруға рұқсат беру туралы мәселені қарайды;";</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15) тармақшалардағы</w:t>
      </w:r>
      <w:r>
        <w:rPr>
          <w:rFonts w:ascii="Times New Roman"/>
          <w:b w:val="false"/>
          <w:i w:val="false"/>
          <w:color w:val="000000"/>
          <w:sz w:val="28"/>
        </w:rPr>
        <w:t xml:space="preserve"> "Парламенті Мәжілісінің", "Республикасының Мәжілісі" деген сөздер тиісінше "Құрылтайының", "Республикасы Құрылтайының"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 тармақшалар</w:t>
      </w:r>
      <w:r>
        <w:rPr>
          <w:rFonts w:ascii="Times New Roman"/>
          <w:b w:val="false"/>
          <w:i w:val="false"/>
          <w:color w:val="000000"/>
          <w:sz w:val="28"/>
        </w:rPr>
        <w:t xml:space="preserve"> мынадай редакцияда жазылсын:</w:t>
      </w:r>
    </w:p>
    <w:bookmarkStart w:name="z114" w:id="58"/>
    <w:p>
      <w:pPr>
        <w:spacing w:after="0"/>
        <w:ind w:left="0"/>
        <w:jc w:val="both"/>
      </w:pPr>
      <w:r>
        <w:rPr>
          <w:rFonts w:ascii="Times New Roman"/>
          <w:b w:val="false"/>
          <w:i w:val="false"/>
          <w:color w:val="000000"/>
          <w:sz w:val="28"/>
        </w:rPr>
        <w:t>
      "16) Қазақстан Республикасы бойынша тұтас алғанда Президентті және Құрылтай депутаттарын сайлау қорытындыларын шығарады, сайланған Қазақстан Республикасының Президентін және Қазақстан Республикасы Құрылтайының депутаттарын тіркейді, бұл туралы бұқаралық ақпарат құралдарында хабар жариялайды;</w:t>
      </w:r>
    </w:p>
    <w:bookmarkEnd w:id="58"/>
    <w:bookmarkStart w:name="z115" w:id="59"/>
    <w:p>
      <w:pPr>
        <w:spacing w:after="0"/>
        <w:ind w:left="0"/>
        <w:jc w:val="both"/>
      </w:pPr>
      <w:r>
        <w:rPr>
          <w:rFonts w:ascii="Times New Roman"/>
          <w:b w:val="false"/>
          <w:i w:val="false"/>
          <w:color w:val="000000"/>
          <w:sz w:val="28"/>
        </w:rPr>
        <w:t>
      17) Қазақстан Республикасы Құрылтайының партиялық тізімдері бойынша дауыс беру қорытындылары бойынша депутаттық мандаттарды бөлу үшін квота белгілейді;</w:t>
      </w:r>
    </w:p>
    <w:bookmarkEnd w:id="59"/>
    <w:bookmarkStart w:name="z116" w:id="60"/>
    <w:p>
      <w:pPr>
        <w:spacing w:after="0"/>
        <w:ind w:left="0"/>
        <w:jc w:val="both"/>
      </w:pPr>
      <w:r>
        <w:rPr>
          <w:rFonts w:ascii="Times New Roman"/>
          <w:b w:val="false"/>
          <w:i w:val="false"/>
          <w:color w:val="000000"/>
          <w:sz w:val="28"/>
        </w:rPr>
        <w:t>
      18) Қазақстан Республикасы Құрылтайының депутаттарын сайлау қорытындыларын бұқаралық ақпарат құралдарында жариялаған соң әрбір депутатқа Комиссия белгілеген үлгідегі куәлік пен төсбелгіні тапсырады;</w:t>
      </w:r>
    </w:p>
    <w:bookmarkEnd w:id="60"/>
    <w:bookmarkStart w:name="z117" w:id="61"/>
    <w:p>
      <w:pPr>
        <w:spacing w:after="0"/>
        <w:ind w:left="0"/>
        <w:jc w:val="both"/>
      </w:pPr>
      <w:r>
        <w:rPr>
          <w:rFonts w:ascii="Times New Roman"/>
          <w:b w:val="false"/>
          <w:i w:val="false"/>
          <w:color w:val="000000"/>
          <w:sz w:val="28"/>
        </w:rPr>
        <w:t>
      19) "Қазақстан Республикасындағы сайлау туралы" Қазақстан Республикасының Конституциялық заңында көзделген жағдайларда қайта дауыс беру мен қайта сайлауды тағайындайды және оның өткізілуін ұйымдастырады;";</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w:t>
      </w:r>
      <w:r>
        <w:rPr>
          <w:rFonts w:ascii="Times New Roman"/>
          <w:b w:val="false"/>
          <w:i w:val="false"/>
          <w:color w:val="000000"/>
          <w:sz w:val="28"/>
        </w:rPr>
        <w:t xml:space="preserve"> алып тасталсын;</w:t>
      </w:r>
    </w:p>
    <w:bookmarkStart w:name="z119" w:id="62"/>
    <w:p>
      <w:pPr>
        <w:spacing w:after="0"/>
        <w:ind w:left="0"/>
        <w:jc w:val="both"/>
      </w:pPr>
      <w:r>
        <w:rPr>
          <w:rFonts w:ascii="Times New Roman"/>
          <w:b w:val="false"/>
          <w:i w:val="false"/>
          <w:color w:val="000000"/>
          <w:sz w:val="28"/>
        </w:rPr>
        <w:t>
      мынадай мазмұндағы 20-1) тармақшамен толықтырылсын:</w:t>
      </w:r>
    </w:p>
    <w:bookmarkEnd w:id="62"/>
    <w:bookmarkStart w:name="z120" w:id="63"/>
    <w:p>
      <w:pPr>
        <w:spacing w:after="0"/>
        <w:ind w:left="0"/>
        <w:jc w:val="both"/>
      </w:pPr>
      <w:r>
        <w:rPr>
          <w:rFonts w:ascii="Times New Roman"/>
          <w:b w:val="false"/>
          <w:i w:val="false"/>
          <w:color w:val="000000"/>
          <w:sz w:val="28"/>
        </w:rPr>
        <w:t>
      "20-1) "Қазақстан Республикасындағы сайлау туралы" Қазақстан Республикасының Конституциялық заңында көзделген жағдайларда жекелеген сайлау учаскелеріндегі немесе әкімшілік-аумақтық бірліктердегі Президенттің, Құрылтай депутаттарының сайлауын өткізуді жарамсыз деп таниды;";</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тармақшада</w:t>
      </w:r>
      <w:r>
        <w:rPr>
          <w:rFonts w:ascii="Times New Roman"/>
          <w:b w:val="false"/>
          <w:i w:val="false"/>
          <w:color w:val="000000"/>
          <w:sz w:val="28"/>
        </w:rPr>
        <w:t>:</w:t>
      </w:r>
    </w:p>
    <w:bookmarkStart w:name="z123" w:id="64"/>
    <w:p>
      <w:pPr>
        <w:spacing w:after="0"/>
        <w:ind w:left="0"/>
        <w:jc w:val="both"/>
      </w:pPr>
      <w:r>
        <w:rPr>
          <w:rFonts w:ascii="Times New Roman"/>
          <w:b w:val="false"/>
          <w:i w:val="false"/>
          <w:color w:val="000000"/>
          <w:sz w:val="28"/>
        </w:rPr>
        <w:t>
      "52-бабы 3-тармағының" деген сөздер "55-бабы 2-тармағының" деген сөздермен ауыстырылсын;</w:t>
      </w:r>
    </w:p>
    <w:bookmarkEnd w:id="64"/>
    <w:bookmarkStart w:name="z124" w:id="65"/>
    <w:p>
      <w:pPr>
        <w:spacing w:after="0"/>
        <w:ind w:left="0"/>
        <w:jc w:val="both"/>
      </w:pPr>
      <w:r>
        <w:rPr>
          <w:rFonts w:ascii="Times New Roman"/>
          <w:b w:val="false"/>
          <w:i w:val="false"/>
          <w:color w:val="000000"/>
          <w:sz w:val="28"/>
        </w:rPr>
        <w:t>
      "Парламент Палаталарының", "Республикасы Парламентінде" деген сөздер тиісінше "Құрылтайдың", "Республикасының Құрылтайында" деген сөздермен ауыстырылсын;</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тармақшадағы</w:t>
      </w:r>
      <w:r>
        <w:rPr>
          <w:rFonts w:ascii="Times New Roman"/>
          <w:b w:val="false"/>
          <w:i w:val="false"/>
          <w:color w:val="000000"/>
          <w:sz w:val="28"/>
        </w:rPr>
        <w:t xml:space="preserve"> "Парламенті", "Парламентінің" деген сөздер тиісінше "Құрылтайы", "Құрылтайының"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28-1) тармақшалардағы</w:t>
      </w:r>
      <w:r>
        <w:rPr>
          <w:rFonts w:ascii="Times New Roman"/>
          <w:b w:val="false"/>
          <w:i w:val="false"/>
          <w:color w:val="000000"/>
          <w:sz w:val="28"/>
        </w:rPr>
        <w:t xml:space="preserve"> "аудан, облыстық маңызы бар қала,"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 тармақшадағы</w:t>
      </w:r>
      <w:r>
        <w:rPr>
          <w:rFonts w:ascii="Times New Roman"/>
          <w:b w:val="false"/>
          <w:i w:val="false"/>
          <w:color w:val="000000"/>
          <w:sz w:val="28"/>
        </w:rPr>
        <w:t xml:space="preserve"> "Парламентінің" деген сөз "Құрылтайының"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тармақшада</w:t>
      </w:r>
      <w:r>
        <w:rPr>
          <w:rFonts w:ascii="Times New Roman"/>
          <w:b w:val="false"/>
          <w:i w:val="false"/>
          <w:color w:val="000000"/>
          <w:sz w:val="28"/>
        </w:rPr>
        <w:t>:</w:t>
      </w:r>
    </w:p>
    <w:bookmarkStart w:name="z130" w:id="66"/>
    <w:p>
      <w:pPr>
        <w:spacing w:after="0"/>
        <w:ind w:left="0"/>
        <w:jc w:val="both"/>
      </w:pPr>
      <w:r>
        <w:rPr>
          <w:rFonts w:ascii="Times New Roman"/>
          <w:b w:val="false"/>
          <w:i w:val="false"/>
          <w:color w:val="000000"/>
          <w:sz w:val="28"/>
        </w:rPr>
        <w:t>
      "Парламентінің" деген сөз "Құрылтайының" деген сөзбен ауыстырылсын;</w:t>
      </w:r>
    </w:p>
    <w:bookmarkEnd w:id="66"/>
    <w:bookmarkStart w:name="z131" w:id="67"/>
    <w:p>
      <w:pPr>
        <w:spacing w:after="0"/>
        <w:ind w:left="0"/>
        <w:jc w:val="both"/>
      </w:pPr>
      <w:r>
        <w:rPr>
          <w:rFonts w:ascii="Times New Roman"/>
          <w:b w:val="false"/>
          <w:i w:val="false"/>
          <w:color w:val="000000"/>
          <w:sz w:val="28"/>
        </w:rPr>
        <w:t>
      "аудан, облыстық маңызы бар қала," деген сөздер алып тасталсын;</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 тармақшадағы</w:t>
      </w:r>
      <w:r>
        <w:rPr>
          <w:rFonts w:ascii="Times New Roman"/>
          <w:b w:val="false"/>
          <w:i w:val="false"/>
          <w:color w:val="000000"/>
          <w:sz w:val="28"/>
        </w:rPr>
        <w:t xml:space="preserve"> "кандидаттар, Мәжіліс" деген сөздер "кандидаттардың, Құрылтай"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 тармақша</w:t>
      </w:r>
      <w:r>
        <w:rPr>
          <w:rFonts w:ascii="Times New Roman"/>
          <w:b w:val="false"/>
          <w:i w:val="false"/>
          <w:color w:val="000000"/>
          <w:sz w:val="28"/>
        </w:rPr>
        <w:t xml:space="preserve"> мынадай редакцияда жазылсын:</w:t>
      </w:r>
    </w:p>
    <w:bookmarkStart w:name="z134" w:id="68"/>
    <w:p>
      <w:pPr>
        <w:spacing w:after="0"/>
        <w:ind w:left="0"/>
        <w:jc w:val="both"/>
      </w:pPr>
      <w:r>
        <w:rPr>
          <w:rFonts w:ascii="Times New Roman"/>
          <w:b w:val="false"/>
          <w:i w:val="false"/>
          <w:color w:val="000000"/>
          <w:sz w:val="28"/>
        </w:rPr>
        <w:t>
      "38) Қазақстан Республикасының Президентін және Құрылтай депутаттарын сайлау жөніндегі дауыс беруге арналған бюллетеньдердің нысаны мен мәтінін, мәслихат депутаттарын, аудандық маңызы бар қала, ауыл, кент, ауылдық округ әкімін және өзге де жергілікті өзін-өзі басқару органдарының мүшелерін сайлау жөніндегі дауыс беруге арналған бюллетеньдердің нысанын, оларды дайындау тәртібін, сондай-ақ қорғалу дәрежесін белгілейді;";</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 тармақшадағы</w:t>
      </w:r>
      <w:r>
        <w:rPr>
          <w:rFonts w:ascii="Times New Roman"/>
          <w:b w:val="false"/>
          <w:i w:val="false"/>
          <w:color w:val="000000"/>
          <w:sz w:val="28"/>
        </w:rPr>
        <w:t xml:space="preserve"> "Парламенті Мәжілісінің" деген сөздер "Құрылтайының"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 тармақшадағы</w:t>
      </w:r>
      <w:r>
        <w:rPr>
          <w:rFonts w:ascii="Times New Roman"/>
          <w:b w:val="false"/>
          <w:i w:val="false"/>
          <w:color w:val="000000"/>
          <w:sz w:val="28"/>
        </w:rPr>
        <w:t xml:space="preserve"> "Республикасы", "Парламенті" деген сөздер тиісінше "Республикасының", "Құрылтайының"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және </w:t>
      </w:r>
      <w:r>
        <w:rPr>
          <w:rFonts w:ascii="Times New Roman"/>
          <w:b w:val="false"/>
          <w:i w:val="false"/>
          <w:color w:val="000000"/>
          <w:sz w:val="28"/>
        </w:rPr>
        <w:t>44) тармақшалар</w:t>
      </w:r>
      <w:r>
        <w:rPr>
          <w:rFonts w:ascii="Times New Roman"/>
          <w:b w:val="false"/>
          <w:i w:val="false"/>
          <w:color w:val="000000"/>
          <w:sz w:val="28"/>
        </w:rPr>
        <w:t xml:space="preserve"> мынадай редакцияда жазылсын:</w:t>
      </w:r>
    </w:p>
    <w:bookmarkStart w:name="z138" w:id="69"/>
    <w:p>
      <w:pPr>
        <w:spacing w:after="0"/>
        <w:ind w:left="0"/>
        <w:jc w:val="both"/>
      </w:pPr>
      <w:r>
        <w:rPr>
          <w:rFonts w:ascii="Times New Roman"/>
          <w:b w:val="false"/>
          <w:i w:val="false"/>
          <w:color w:val="000000"/>
          <w:sz w:val="28"/>
        </w:rPr>
        <w:t>
      "42) сайлаушылар тізімдерінің, Қазақстан Республикасының Президенттігіне кандидаттарды қолдайтын сайлаушылардың қолдарын жинауға және аудандық маңызы бар қала, ауыл, кент, ауылдық округтің әкімі болуға кандидаттарды қолдайтын сайлаушылардың қолдарын жинауға арналған қол қою парағының, бірмандаттық аумақтық сайлау округі бойынша сайланған Қазақстан Республикасының мәслихат депутаттарын кері шақырып алуды қолдайтын азаматтардың қолдарын жинауға арналған қол қою парақтарының, өзге де сайлау құжаттарының нысанын белгілейді;</w:t>
      </w:r>
    </w:p>
    <w:bookmarkEnd w:id="69"/>
    <w:bookmarkStart w:name="z139" w:id="70"/>
    <w:p>
      <w:pPr>
        <w:spacing w:after="0"/>
        <w:ind w:left="0"/>
        <w:jc w:val="both"/>
      </w:pPr>
      <w:r>
        <w:rPr>
          <w:rFonts w:ascii="Times New Roman"/>
          <w:b w:val="false"/>
          <w:i w:val="false"/>
          <w:color w:val="000000"/>
          <w:sz w:val="28"/>
        </w:rPr>
        <w:t>
      43) Қазақстан Республикасының Құрылтайы депутатының куәлігі мен төсбелгісі туралы ережені, олардың үлгілері мен сипаттамасын бекітеді;</w:t>
      </w:r>
    </w:p>
    <w:bookmarkEnd w:id="70"/>
    <w:bookmarkStart w:name="z140" w:id="71"/>
    <w:p>
      <w:pPr>
        <w:spacing w:after="0"/>
        <w:ind w:left="0"/>
        <w:jc w:val="both"/>
      </w:pPr>
      <w:r>
        <w:rPr>
          <w:rFonts w:ascii="Times New Roman"/>
          <w:b w:val="false"/>
          <w:i w:val="false"/>
          <w:color w:val="000000"/>
          <w:sz w:val="28"/>
        </w:rPr>
        <w:t>
      44) Қазақстан Республикасының Президенті, мәслихат депутаттары үшін куәліктің және төсбелгінің үлгісін, сондай-ақ аудандық маңызы бар қала, ауыл, кент, ауылдық округ әкімі және өзге де жергілікті өзін-өзі басқару органдары мүшелері куәлігінің үлгісін белгілейді;";</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 тармақшадағы</w:t>
      </w:r>
      <w:r>
        <w:rPr>
          <w:rFonts w:ascii="Times New Roman"/>
          <w:b w:val="false"/>
          <w:i w:val="false"/>
          <w:color w:val="000000"/>
          <w:sz w:val="28"/>
        </w:rPr>
        <w:t xml:space="preserve"> "субъект заңнамалық акт жобасының заңнамалық бастама құқығын ресми енгізуі үшін сайлау практикасын зерделеу және Қазақстан Республикасындағы сайлау туралы заңнаманы жетілдіру жөніндегі жұмысты" деген сөздер "заң шығаруға бастама жасау құқығы субъектісінің заң жобасын ресми енгізуі үшін Қазақстан Республикасындағы сайлау практикасын зерделеу және сайлау туралы заңнаманы жетілдіру жұмысын"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 тармақшада</w:t>
      </w:r>
      <w:r>
        <w:rPr>
          <w:rFonts w:ascii="Times New Roman"/>
          <w:b w:val="false"/>
          <w:i w:val="false"/>
          <w:color w:val="000000"/>
          <w:sz w:val="28"/>
        </w:rPr>
        <w:t>:</w:t>
      </w:r>
    </w:p>
    <w:bookmarkStart w:name="z143" w:id="72"/>
    <w:p>
      <w:pPr>
        <w:spacing w:after="0"/>
        <w:ind w:left="0"/>
        <w:jc w:val="both"/>
      </w:pPr>
      <w:r>
        <w:rPr>
          <w:rFonts w:ascii="Times New Roman"/>
          <w:b w:val="false"/>
          <w:i w:val="false"/>
          <w:color w:val="000000"/>
          <w:sz w:val="28"/>
        </w:rPr>
        <w:t>
      "өтінімдер" деген сөз "сұранымдар" деген сөзбен ауыстырылсын;</w:t>
      </w:r>
    </w:p>
    <w:bookmarkEnd w:id="72"/>
    <w:bookmarkStart w:name="z144" w:id="73"/>
    <w:p>
      <w:pPr>
        <w:spacing w:after="0"/>
        <w:ind w:left="0"/>
        <w:jc w:val="both"/>
      </w:pPr>
      <w:r>
        <w:rPr>
          <w:rFonts w:ascii="Times New Roman"/>
          <w:b w:val="false"/>
          <w:i w:val="false"/>
          <w:color w:val="000000"/>
          <w:sz w:val="28"/>
        </w:rPr>
        <w:t>
      "Республика" деген сөз "Қазақстан Республикасының" деген сөздермен ауыстырылсын;</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 тармақша</w:t>
      </w:r>
      <w:r>
        <w:rPr>
          <w:rFonts w:ascii="Times New Roman"/>
          <w:b w:val="false"/>
          <w:i w:val="false"/>
          <w:color w:val="000000"/>
          <w:sz w:val="28"/>
        </w:rPr>
        <w:t xml:space="preserve"> мынадай редакцияда жазылсын:</w:t>
      </w:r>
    </w:p>
    <w:bookmarkStart w:name="z146" w:id="74"/>
    <w:p>
      <w:pPr>
        <w:spacing w:after="0"/>
        <w:ind w:left="0"/>
        <w:jc w:val="both"/>
      </w:pPr>
      <w:r>
        <w:rPr>
          <w:rFonts w:ascii="Times New Roman"/>
          <w:b w:val="false"/>
          <w:i w:val="false"/>
          <w:color w:val="000000"/>
          <w:sz w:val="28"/>
        </w:rPr>
        <w:t>
      "67) Қазақстан Республикасының Президентін, Қазақстан Республикасы Құрылтайының депутаттарын сайлау қорытындылары жарияланғаннан кейін бес күн ішінде сайлау қорына түскен ақшаның жалпы сомасы және оның көздері туралы ақпаратты бұқаралық ақпарат құралдарында жариялайды;";</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 тармақшадағы</w:t>
      </w:r>
      <w:r>
        <w:rPr>
          <w:rFonts w:ascii="Times New Roman"/>
          <w:b w:val="false"/>
          <w:i w:val="false"/>
          <w:color w:val="000000"/>
          <w:sz w:val="28"/>
        </w:rPr>
        <w:t xml:space="preserve"> "мүмкіндігі шектеулі азаматтардың" деген сөздер "мүгедектігі бар адамдардың"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 тармақшадағы</w:t>
      </w:r>
      <w:r>
        <w:rPr>
          <w:rFonts w:ascii="Times New Roman"/>
          <w:b w:val="false"/>
          <w:i w:val="false"/>
          <w:color w:val="000000"/>
          <w:sz w:val="28"/>
        </w:rPr>
        <w:t xml:space="preserve"> "ақпараттық-коммуникациялық" деген сөздер "цифрлық"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 тармақша</w:t>
      </w:r>
      <w:r>
        <w:rPr>
          <w:rFonts w:ascii="Times New Roman"/>
          <w:b w:val="false"/>
          <w:i w:val="false"/>
          <w:color w:val="000000"/>
          <w:sz w:val="28"/>
        </w:rPr>
        <w:t xml:space="preserve"> мынадай редакцияда жазылсын:</w:t>
      </w:r>
    </w:p>
    <w:bookmarkStart w:name="z150" w:id="75"/>
    <w:p>
      <w:pPr>
        <w:spacing w:after="0"/>
        <w:ind w:left="0"/>
        <w:jc w:val="both"/>
      </w:pPr>
      <w:r>
        <w:rPr>
          <w:rFonts w:ascii="Times New Roman"/>
          <w:b w:val="false"/>
          <w:i w:val="false"/>
          <w:color w:val="000000"/>
          <w:sz w:val="28"/>
        </w:rPr>
        <w:t>
      "74) Қазақстан Республикасының Президентін, Қазақстан Республикасы Құрылтайының депутаттарын сайлау жөніндегі сайлау комиссияларына басшылық етеді;";</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w:t>
      </w:r>
      <w:r>
        <w:rPr>
          <w:rFonts w:ascii="Times New Roman"/>
          <w:b w:val="false"/>
          <w:i w:val="false"/>
          <w:color w:val="000000"/>
          <w:sz w:val="28"/>
        </w:rPr>
        <w:t>87)</w:t>
      </w:r>
      <w:r>
        <w:rPr>
          <w:rFonts w:ascii="Times New Roman"/>
          <w:b w:val="false"/>
          <w:i w:val="false"/>
          <w:color w:val="000000"/>
          <w:sz w:val="28"/>
        </w:rPr>
        <w:t xml:space="preserve">, </w:t>
      </w:r>
      <w:r>
        <w:rPr>
          <w:rFonts w:ascii="Times New Roman"/>
          <w:b w:val="false"/>
          <w:i w:val="false"/>
          <w:color w:val="000000"/>
          <w:sz w:val="28"/>
        </w:rPr>
        <w:t>88)</w:t>
      </w:r>
      <w:r>
        <w:rPr>
          <w:rFonts w:ascii="Times New Roman"/>
          <w:b w:val="false"/>
          <w:i w:val="false"/>
          <w:color w:val="000000"/>
          <w:sz w:val="28"/>
        </w:rPr>
        <w:t xml:space="preserve">, </w:t>
      </w:r>
      <w:r>
        <w:rPr>
          <w:rFonts w:ascii="Times New Roman"/>
          <w:b w:val="false"/>
          <w:i w:val="false"/>
          <w:color w:val="000000"/>
          <w:sz w:val="28"/>
        </w:rPr>
        <w:t>89)</w:t>
      </w:r>
      <w:r>
        <w:rPr>
          <w:rFonts w:ascii="Times New Roman"/>
          <w:b w:val="false"/>
          <w:i w:val="false"/>
          <w:color w:val="000000"/>
          <w:sz w:val="28"/>
        </w:rPr>
        <w:t xml:space="preserve"> және </w:t>
      </w:r>
      <w:r>
        <w:rPr>
          <w:rFonts w:ascii="Times New Roman"/>
          <w:b w:val="false"/>
          <w:i w:val="false"/>
          <w:color w:val="000000"/>
          <w:sz w:val="28"/>
        </w:rPr>
        <w:t>90) тармақшалар</w:t>
      </w:r>
      <w:r>
        <w:rPr>
          <w:rFonts w:ascii="Times New Roman"/>
          <w:b w:val="false"/>
          <w:i w:val="false"/>
          <w:color w:val="000000"/>
          <w:sz w:val="28"/>
        </w:rPr>
        <w:t xml:space="preserve"> мынадай редакцияда жазылсын:</w:t>
      </w:r>
    </w:p>
    <w:bookmarkStart w:name="z152" w:id="76"/>
    <w:p>
      <w:pPr>
        <w:spacing w:after="0"/>
        <w:ind w:left="0"/>
        <w:jc w:val="both"/>
      </w:pPr>
      <w:r>
        <w:rPr>
          <w:rFonts w:ascii="Times New Roman"/>
          <w:b w:val="false"/>
          <w:i w:val="false"/>
          <w:color w:val="000000"/>
          <w:sz w:val="28"/>
        </w:rPr>
        <w:t>
      "78) жалпыхалықтық референдумның Орталық комиссиясының функцияларын орындайды;</w:t>
      </w:r>
    </w:p>
    <w:bookmarkEnd w:id="76"/>
    <w:bookmarkStart w:name="z153" w:id="77"/>
    <w:p>
      <w:pPr>
        <w:spacing w:after="0"/>
        <w:ind w:left="0"/>
        <w:jc w:val="both"/>
      </w:pPr>
      <w:r>
        <w:rPr>
          <w:rFonts w:ascii="Times New Roman"/>
          <w:b w:val="false"/>
          <w:i w:val="false"/>
          <w:color w:val="000000"/>
          <w:sz w:val="28"/>
        </w:rPr>
        <w:t>
      79) жалпыхалықтық референдум туралы заңнаманы бұзушылықтар туралы арыздар мен шағымдарды қарайды;</w:t>
      </w:r>
    </w:p>
    <w:bookmarkEnd w:id="77"/>
    <w:bookmarkStart w:name="z154" w:id="78"/>
    <w:p>
      <w:pPr>
        <w:spacing w:after="0"/>
        <w:ind w:left="0"/>
        <w:jc w:val="both"/>
      </w:pPr>
      <w:r>
        <w:rPr>
          <w:rFonts w:ascii="Times New Roman"/>
          <w:b w:val="false"/>
          <w:i w:val="false"/>
          <w:color w:val="000000"/>
          <w:sz w:val="28"/>
        </w:rPr>
        <w:t>
      80) азаматтарды жалпыхалықтық референдумға дайындық барысы туралы хабардар етеді;</w:t>
      </w:r>
    </w:p>
    <w:bookmarkEnd w:id="78"/>
    <w:bookmarkStart w:name="z155" w:id="79"/>
    <w:p>
      <w:pPr>
        <w:spacing w:after="0"/>
        <w:ind w:left="0"/>
        <w:jc w:val="both"/>
      </w:pPr>
      <w:r>
        <w:rPr>
          <w:rFonts w:ascii="Times New Roman"/>
          <w:b w:val="false"/>
          <w:i w:val="false"/>
          <w:color w:val="000000"/>
          <w:sz w:val="28"/>
        </w:rPr>
        <w:t>
      81) жалпыхалықтық референдумның бастамашыл тобын тіркеу туралы куәліктің нысанын бекітеді;</w:t>
      </w:r>
    </w:p>
    <w:bookmarkEnd w:id="79"/>
    <w:bookmarkStart w:name="z156" w:id="80"/>
    <w:p>
      <w:pPr>
        <w:spacing w:after="0"/>
        <w:ind w:left="0"/>
        <w:jc w:val="both"/>
      </w:pPr>
      <w:r>
        <w:rPr>
          <w:rFonts w:ascii="Times New Roman"/>
          <w:b w:val="false"/>
          <w:i w:val="false"/>
          <w:color w:val="000000"/>
          <w:sz w:val="28"/>
        </w:rPr>
        <w:t>
      82) жалпыхалықтық референдумның бастамашыл тобын және оның жалпыхалықтық референдумға ұсынатын мәселесін (мәселелерін) тіркейді және ол туралы бұқаралық ақпарат құралдарында ресми хабар жариялайды;</w:t>
      </w:r>
    </w:p>
    <w:bookmarkEnd w:id="80"/>
    <w:bookmarkStart w:name="z157" w:id="81"/>
    <w:p>
      <w:pPr>
        <w:spacing w:after="0"/>
        <w:ind w:left="0"/>
        <w:jc w:val="both"/>
      </w:pPr>
      <w:r>
        <w:rPr>
          <w:rFonts w:ascii="Times New Roman"/>
          <w:b w:val="false"/>
          <w:i w:val="false"/>
          <w:color w:val="000000"/>
          <w:sz w:val="28"/>
        </w:rPr>
        <w:t>
      83) бір мезгілде қол қою парақтарын бере отырып, жалпыхалықтық референдумның бастамашыл тобын тіркеу туралы куәлікті береді;</w:t>
      </w:r>
    </w:p>
    <w:bookmarkEnd w:id="81"/>
    <w:bookmarkStart w:name="z158" w:id="82"/>
    <w:p>
      <w:pPr>
        <w:spacing w:after="0"/>
        <w:ind w:left="0"/>
        <w:jc w:val="both"/>
      </w:pPr>
      <w:r>
        <w:rPr>
          <w:rFonts w:ascii="Times New Roman"/>
          <w:b w:val="false"/>
          <w:i w:val="false"/>
          <w:color w:val="000000"/>
          <w:sz w:val="28"/>
        </w:rPr>
        <w:t>
      84) "Жалпыхалықтық референдум туралы" Қазақстан Республикасының Конституциялық заңында көзделген жағдайларда жалпыхалықтық референдумның бастамашыл тобы мүшелерінің қызметін, бастамашыл топтың қызметiн тоқтату туралы және оны тiркеу туралы куәліктi қайтарып алу туралы шешiм қабылдайды;</w:t>
      </w:r>
    </w:p>
    <w:bookmarkEnd w:id="82"/>
    <w:bookmarkStart w:name="z159" w:id="83"/>
    <w:p>
      <w:pPr>
        <w:spacing w:after="0"/>
        <w:ind w:left="0"/>
        <w:jc w:val="both"/>
      </w:pPr>
      <w:r>
        <w:rPr>
          <w:rFonts w:ascii="Times New Roman"/>
          <w:b w:val="false"/>
          <w:i w:val="false"/>
          <w:color w:val="000000"/>
          <w:sz w:val="28"/>
        </w:rPr>
        <w:t>
      85) "Жалпыхалықтық референдум туралы" Қазақстан Республикасының Конституциялық заңында көзделген жағдайларда жекелеген учаскелерде (әкiмшілік-аумақтық бірліктерде) жалпыхалықтық референдум өткiзудi жарамсыз деп таниды;</w:t>
      </w:r>
    </w:p>
    <w:bookmarkEnd w:id="83"/>
    <w:bookmarkStart w:name="z160" w:id="84"/>
    <w:p>
      <w:pPr>
        <w:spacing w:after="0"/>
        <w:ind w:left="0"/>
        <w:jc w:val="both"/>
      </w:pPr>
      <w:r>
        <w:rPr>
          <w:rFonts w:ascii="Times New Roman"/>
          <w:b w:val="false"/>
          <w:i w:val="false"/>
          <w:color w:val="000000"/>
          <w:sz w:val="28"/>
        </w:rPr>
        <w:t>
      86) Қазақстан Республикасы бойынша тұтас алғанда жалпыхалықтық референдумның қорытындыларын шығарады, ол туралы бұқаралық ақпарат құралдарында хабар берiлуiн қамтамасыз етедi;</w:t>
      </w:r>
    </w:p>
    <w:bookmarkEnd w:id="84"/>
    <w:bookmarkStart w:name="z161" w:id="85"/>
    <w:p>
      <w:pPr>
        <w:spacing w:after="0"/>
        <w:ind w:left="0"/>
        <w:jc w:val="both"/>
      </w:pPr>
      <w:r>
        <w:rPr>
          <w:rFonts w:ascii="Times New Roman"/>
          <w:b w:val="false"/>
          <w:i w:val="false"/>
          <w:color w:val="000000"/>
          <w:sz w:val="28"/>
        </w:rPr>
        <w:t>
      87) дауыс беруге арналған бюллетеньдердiң, сайлаушылар тiзiмдерiнiң, қол қою парақтарының, жалпыхалықтық референдум өткiзу үшiн қажеттi өзге де құжаттардың нысандары мен мәтiндерiн; дауыс беру уақытын, сондай-ақ жалпыхалықтық референдум құжаттарын сақтау тәртiбiн белгiлейдi;</w:t>
      </w:r>
    </w:p>
    <w:bookmarkEnd w:id="85"/>
    <w:bookmarkStart w:name="z162" w:id="86"/>
    <w:p>
      <w:pPr>
        <w:spacing w:after="0"/>
        <w:ind w:left="0"/>
        <w:jc w:val="both"/>
      </w:pPr>
      <w:r>
        <w:rPr>
          <w:rFonts w:ascii="Times New Roman"/>
          <w:b w:val="false"/>
          <w:i w:val="false"/>
          <w:color w:val="000000"/>
          <w:sz w:val="28"/>
        </w:rPr>
        <w:t>
      88) қол қою парақтары мен жалпыхалықтық референдумның бастамашыл тобының қол жинау нәтижелерi жөнiндегi қорытынды хаттамаларын сақтаудың тәртiбi мен мерзiмдерiн белгiлейдi;</w:t>
      </w:r>
    </w:p>
    <w:bookmarkEnd w:id="86"/>
    <w:bookmarkStart w:name="z163" w:id="87"/>
    <w:p>
      <w:pPr>
        <w:spacing w:after="0"/>
        <w:ind w:left="0"/>
        <w:jc w:val="both"/>
      </w:pPr>
      <w:r>
        <w:rPr>
          <w:rFonts w:ascii="Times New Roman"/>
          <w:b w:val="false"/>
          <w:i w:val="false"/>
          <w:color w:val="000000"/>
          <w:sz w:val="28"/>
        </w:rPr>
        <w:t>
      89) жалпыхалықтық референдум комиссияларына басшылық жасайды, олардың шешімдерінің күшін жояды және тоқтата тұрады, сондай-ақ олардың арасында жалпыхалықтық референдумды ұйымдастыруға және өткізуге арналған қаражатты бөледі;</w:t>
      </w:r>
    </w:p>
    <w:bookmarkEnd w:id="87"/>
    <w:bookmarkStart w:name="z164" w:id="88"/>
    <w:p>
      <w:pPr>
        <w:spacing w:after="0"/>
        <w:ind w:left="0"/>
        <w:jc w:val="both"/>
      </w:pPr>
      <w:r>
        <w:rPr>
          <w:rFonts w:ascii="Times New Roman"/>
          <w:b w:val="false"/>
          <w:i w:val="false"/>
          <w:color w:val="000000"/>
          <w:sz w:val="28"/>
        </w:rPr>
        <w:t>
      90) жалпыхалықтық референдум комиссияларының материалдық-техникалық қамтамасыз етілу жай-күйін бақылайды;";</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91-3) тармақша</w:t>
      </w:r>
      <w:r>
        <w:rPr>
          <w:rFonts w:ascii="Times New Roman"/>
          <w:b w:val="false"/>
          <w:i w:val="false"/>
          <w:color w:val="000000"/>
          <w:sz w:val="28"/>
        </w:rPr>
        <w:t xml:space="preserve"> мынадай редакцияда жазылсын:</w:t>
      </w:r>
    </w:p>
    <w:bookmarkStart w:name="z166" w:id="89"/>
    <w:p>
      <w:pPr>
        <w:spacing w:after="0"/>
        <w:ind w:left="0"/>
        <w:jc w:val="both"/>
      </w:pPr>
      <w:r>
        <w:rPr>
          <w:rFonts w:ascii="Times New Roman"/>
          <w:b w:val="false"/>
          <w:i w:val="false"/>
          <w:color w:val="000000"/>
          <w:sz w:val="28"/>
        </w:rPr>
        <w:t>
      "91-3) сайлауды, жалпыхалықтық референдумды әзірлеу мен өткізу кезеңінде сайлау комиссияларын ұйымдастыру және олардың қызметі үшін қажетті тауарларды, жұмыстар мен көрсетілетін қызметтерді сатып алу қағидаларын әзірлеп, бекітеді;";</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169" w:id="90"/>
    <w:p>
      <w:pPr>
        <w:spacing w:after="0"/>
        <w:ind w:left="0"/>
        <w:jc w:val="both"/>
      </w:pPr>
      <w:r>
        <w:rPr>
          <w:rFonts w:ascii="Times New Roman"/>
          <w:b w:val="false"/>
          <w:i w:val="false"/>
          <w:color w:val="000000"/>
          <w:sz w:val="28"/>
        </w:rPr>
        <w:t>
      "1) сайлау мен жалпыхалықтық референдумдарды әзірлеу мен өткізуге байланысты мәселелер бойынша мемлекеттік органдар мен ұйымдардың есептерін, сондай-ақ сайлау туралы және жалпыхалықтық референдум туралы заңнаманың сақталуы мәселелері бойынша қоғамдық бірлестіктер органдарының ақпаратын тыңдау;";</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71" w:id="91"/>
    <w:p>
      <w:pPr>
        <w:spacing w:after="0"/>
        <w:ind w:left="0"/>
        <w:jc w:val="both"/>
      </w:pPr>
      <w:r>
        <w:rPr>
          <w:rFonts w:ascii="Times New Roman"/>
          <w:b w:val="false"/>
          <w:i w:val="false"/>
          <w:color w:val="000000"/>
          <w:sz w:val="28"/>
        </w:rPr>
        <w:t>
      "4) қолданыстағы Қазақстан Республикасының заңдарында, Қазақстан Республикасы Президентінің және Қазақстан Республикасы Үкіметінің актілерінде көзделген өзге де құқықтарды жүзеге асыру.";</w:t>
      </w:r>
    </w:p>
    <w:bookmarkEnd w:id="91"/>
    <w:bookmarkStart w:name="z172" w:id="92"/>
    <w:p>
      <w:pPr>
        <w:spacing w:after="0"/>
        <w:ind w:left="0"/>
        <w:jc w:val="both"/>
      </w:pPr>
      <w:r>
        <w:rPr>
          <w:rFonts w:ascii="Times New Roman"/>
          <w:b w:val="false"/>
          <w:i w:val="false"/>
          <w:color w:val="000000"/>
          <w:sz w:val="28"/>
        </w:rPr>
        <w:t xml:space="preserve">
      16-1-тармақтың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 </w:t>
      </w:r>
    </w:p>
    <w:bookmarkEnd w:id="92"/>
    <w:bookmarkStart w:name="z173" w:id="93"/>
    <w:p>
      <w:pPr>
        <w:spacing w:after="0"/>
        <w:ind w:left="0"/>
        <w:jc w:val="both"/>
      </w:pPr>
      <w:r>
        <w:rPr>
          <w:rFonts w:ascii="Times New Roman"/>
          <w:b w:val="false"/>
          <w:i w:val="false"/>
          <w:color w:val="000000"/>
          <w:sz w:val="28"/>
        </w:rPr>
        <w:t>
      "1) Қазақстан Республикасының сайлау туралы және жалпыхалықтық референдум туралы заңнамасын сақтауға және Қазақстан Республикасының сайлау туралы және жалпыхалықтық референдум туралы заңнамасының сақталуын қамтамасыз ету жөнінде шаралар қабылдауға;";</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175" w:id="94"/>
    <w:p>
      <w:pPr>
        <w:spacing w:after="0"/>
        <w:ind w:left="0"/>
        <w:jc w:val="both"/>
      </w:pPr>
      <w:r>
        <w:rPr>
          <w:rFonts w:ascii="Times New Roman"/>
          <w:b w:val="false"/>
          <w:i w:val="false"/>
          <w:color w:val="000000"/>
          <w:sz w:val="28"/>
        </w:rPr>
        <w:t>
      "19. Комиссияның мүшелерін Құрылтайдың келісімімен оның депутаттары жалпы санының көпшілік дауысымен Қазақстан Республикасының Президенті тағайындайды, Қазақстан Республикасының Президенті босатады.";</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"Президентке", "омырауға тағатын белгіні" деген сөздер тиісінше "Қазақстан Республикасының Президентіне", "төсбелгіні"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79" w:id="95"/>
    <w:p>
      <w:pPr>
        <w:spacing w:after="0"/>
        <w:ind w:left="0"/>
        <w:jc w:val="both"/>
      </w:pPr>
      <w:r>
        <w:rPr>
          <w:rFonts w:ascii="Times New Roman"/>
          <w:b w:val="false"/>
          <w:i w:val="false"/>
          <w:color w:val="000000"/>
          <w:sz w:val="28"/>
        </w:rPr>
        <w:t>
      "4) Құрылтайдың бірінші сессиясында, оның Төрағасын сайлағанға дейін, отырыстарда төрағалық етеді;";</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23-тармақтағы</w:t>
      </w:r>
      <w:r>
        <w:rPr>
          <w:rFonts w:ascii="Times New Roman"/>
          <w:b w:val="false"/>
          <w:i w:val="false"/>
          <w:color w:val="000000"/>
          <w:sz w:val="28"/>
        </w:rPr>
        <w:t xml:space="preserve"> "Республикалық референдум туралы" деген сөздер "Жалпыхалықтық референдум туралы" деген сөздермен ауыстырылсын.</w:t>
      </w:r>
    </w:p>
    <w:bookmarkStart w:name="z181" w:id="96"/>
    <w:p>
      <w:pPr>
        <w:spacing w:after="0"/>
        <w:ind w:left="0"/>
        <w:jc w:val="both"/>
      </w:pPr>
      <w:r>
        <w:rPr>
          <w:rFonts w:ascii="Times New Roman"/>
          <w:b w:val="false"/>
          <w:i w:val="false"/>
          <w:color w:val="000000"/>
          <w:sz w:val="28"/>
        </w:rPr>
        <w:t xml:space="preserve">
      8. "Қазақстан Республикасы Ұлттық қауіпсіздік комитеті Шекара қызметінің, Қазақстан Республикасы Iшкi iстер министрлiгiнің, Қазақстан Республикасы Ұлттық ұланының, Қазақстан Республикасы Мемлекеттік күзет қызметінің Айрықша мақсаттағы күштерінің әскери нышандары туралы" Қазақстан Республикасы Президентiнiң 1996 жылғы 20 қарашадағы № 3228 </w:t>
      </w:r>
      <w:r>
        <w:rPr>
          <w:rFonts w:ascii="Times New Roman"/>
          <w:b w:val="false"/>
          <w:i w:val="false"/>
          <w:color w:val="000000"/>
          <w:sz w:val="28"/>
        </w:rPr>
        <w:t>Жарлығында</w:t>
      </w:r>
      <w:r>
        <w:rPr>
          <w:rFonts w:ascii="Times New Roman"/>
          <w:b w:val="false"/>
          <w:i w:val="false"/>
          <w:color w:val="000000"/>
          <w:sz w:val="28"/>
        </w:rPr>
        <w:t>:</w:t>
      </w:r>
    </w:p>
    <w:bookmarkEnd w:id="96"/>
    <w:bookmarkStart w:name="z182" w:id="97"/>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2) тармақшасындағы</w:t>
      </w:r>
      <w:r>
        <w:rPr>
          <w:rFonts w:ascii="Times New Roman"/>
          <w:b w:val="false"/>
          <w:i w:val="false"/>
          <w:color w:val="000000"/>
          <w:sz w:val="28"/>
        </w:rPr>
        <w:t xml:space="preserve"> "облыстардың, республикалық маңызы бар қаланың және астананың" деген сөздер "астананың, облыстардың және республикалық маңызы бар қаланың" деген сөздермен ауыстырылсын;</w:t>
      </w:r>
    </w:p>
    <w:bookmarkEnd w:id="97"/>
    <w:bookmarkStart w:name="z183" w:id="98"/>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4) тармақшасындағы</w:t>
      </w:r>
      <w:r>
        <w:rPr>
          <w:rFonts w:ascii="Times New Roman"/>
          <w:b w:val="false"/>
          <w:i w:val="false"/>
          <w:color w:val="000000"/>
          <w:sz w:val="28"/>
        </w:rPr>
        <w:t xml:space="preserve"> "бастығының" деген сөз "Бастығының" деген сөзбен ауыстырылсын;</w:t>
      </w:r>
    </w:p>
    <w:bookmarkEnd w:id="98"/>
    <w:bookmarkStart w:name="z184" w:id="99"/>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Ұлттық қауіпсіздік комитеті Шекара қызметінің нышанының </w:t>
      </w:r>
      <w:r>
        <w:rPr>
          <w:rFonts w:ascii="Times New Roman"/>
          <w:b w:val="false"/>
          <w:i w:val="false"/>
          <w:color w:val="000000"/>
          <w:sz w:val="28"/>
        </w:rPr>
        <w:t>сипаттамасындағы</w:t>
      </w:r>
      <w:r>
        <w:rPr>
          <w:rFonts w:ascii="Times New Roman"/>
          <w:b w:val="false"/>
          <w:i w:val="false"/>
          <w:color w:val="000000"/>
          <w:sz w:val="28"/>
        </w:rPr>
        <w:t xml:space="preserve"> "туының" деген сөз "Туының" деген сөзбен ауыстырылсын;</w:t>
      </w:r>
    </w:p>
    <w:bookmarkEnd w:id="99"/>
    <w:bookmarkStart w:name="z185" w:id="100"/>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Ұлттық қауіпсіздік комитеті Шекара қызметінің туының </w:t>
      </w:r>
      <w:r>
        <w:rPr>
          <w:rFonts w:ascii="Times New Roman"/>
          <w:b w:val="false"/>
          <w:i w:val="false"/>
          <w:color w:val="000000"/>
          <w:sz w:val="28"/>
        </w:rPr>
        <w:t>сипаттамасындағы</w:t>
      </w:r>
      <w:r>
        <w:rPr>
          <w:rFonts w:ascii="Times New Roman"/>
          <w:b w:val="false"/>
          <w:i w:val="false"/>
          <w:color w:val="000000"/>
          <w:sz w:val="28"/>
        </w:rPr>
        <w:t xml:space="preserve"> "туының" деген сөз "Туының" деген сөзбен ауыстырылсын;</w:t>
      </w:r>
    </w:p>
    <w:bookmarkEnd w:id="100"/>
    <w:bookmarkStart w:name="z186" w:id="101"/>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Ұлттық қауіпсіздік комитетінің Шекара қызметінің корабльдерi мен кемелерi әскери-теңiз туларының </w:t>
      </w:r>
      <w:r>
        <w:rPr>
          <w:rFonts w:ascii="Times New Roman"/>
          <w:b w:val="false"/>
          <w:i w:val="false"/>
          <w:color w:val="000000"/>
          <w:sz w:val="28"/>
        </w:rPr>
        <w:t>сипаттамасындағы</w:t>
      </w:r>
      <w:r>
        <w:rPr>
          <w:rFonts w:ascii="Times New Roman"/>
          <w:b w:val="false"/>
          <w:i w:val="false"/>
          <w:color w:val="000000"/>
          <w:sz w:val="28"/>
        </w:rPr>
        <w:t xml:space="preserve"> "туының" деген сөз "Туының" деген сөзбен ауыстырылсын;</w:t>
      </w:r>
    </w:p>
    <w:bookmarkEnd w:id="101"/>
    <w:bookmarkStart w:name="z187" w:id="102"/>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Iшкi iстер министрлiгi жалауының </w:t>
      </w:r>
      <w:r>
        <w:rPr>
          <w:rFonts w:ascii="Times New Roman"/>
          <w:b w:val="false"/>
          <w:i w:val="false"/>
          <w:color w:val="000000"/>
          <w:sz w:val="28"/>
        </w:rPr>
        <w:t>сипаттамасы</w:t>
      </w:r>
      <w:r>
        <w:rPr>
          <w:rFonts w:ascii="Times New Roman"/>
          <w:b w:val="false"/>
          <w:i w:val="false"/>
          <w:color w:val="000000"/>
          <w:sz w:val="28"/>
        </w:rPr>
        <w:t xml:space="preserve"> мынадай редакцияда жазылсын:</w:t>
      </w:r>
    </w:p>
    <w:bookmarkEnd w:id="102"/>
    <w:bookmarkStart w:name="z188" w:id="103"/>
    <w:p>
      <w:pPr>
        <w:spacing w:after="0"/>
        <w:ind w:left="0"/>
        <w:jc w:val="both"/>
      </w:pPr>
      <w:r>
        <w:rPr>
          <w:rFonts w:ascii="Times New Roman"/>
          <w:b w:val="false"/>
          <w:i w:val="false"/>
          <w:color w:val="000000"/>
          <w:sz w:val="28"/>
        </w:rPr>
        <w:t>
      "Қазақстан Республикасы Iшкi iстер министрлiгiнiң жалауы – көк жасыл түстi тiк бұрышты екi жақты мата. Жалаудың бет жағының ортасында Қазақстан Республикасы Мемлекеттiк Елтаңбасының сарғыш-алтын түстi бейнесi орналасқан. Мемлекеттік Елтаңбаның үстiңгi жағында матаның жоғары жиегiн бойлай қазақ тiлiнде "ҚАЗАҚСТАН РЕСПУБЛИКАСЫ" деп жазылған, Мемлекеттік Елтаңбаның астыңғы жағына қазақ тiлiнде "IШКI IСТЕР МИНИСТРЛIГI" деп жазылған. Матаның сырт жағының орта тұсында – нышанның түрлi-түстi бейнесi бар. Қазақстан Республикасының Iшкi iстер министрлiгi нышанының үстiңгi жағында "МIНДЕТ, АБЫРОЙ, ЕРЛIК" деген ұран жазылған. Барлық жазулар сарғыш-алтын түспен жазылған. Жалаудың шет-шетi сарғыш-алтын түстi оқамен көмкерiлген. Жалаудың жалпы енi мен ұзындығының арақатынасы – 1:1,5.".</w:t>
      </w:r>
    </w:p>
    <w:bookmarkEnd w:id="103"/>
    <w:bookmarkStart w:name="z189" w:id="104"/>
    <w:p>
      <w:pPr>
        <w:spacing w:after="0"/>
        <w:ind w:left="0"/>
        <w:jc w:val="both"/>
      </w:pPr>
      <w:r>
        <w:rPr>
          <w:rFonts w:ascii="Times New Roman"/>
          <w:b w:val="false"/>
          <w:i w:val="false"/>
          <w:color w:val="000000"/>
          <w:sz w:val="28"/>
        </w:rPr>
        <w:t xml:space="preserve">
      9. "Қазақстан Республикасының Президенті жанындағы Қазақстанның стратегиялық зерттеулер институты" республикалық мемлекеттік мекемесі туралы ережені бекіту туралы" Қазақстан Республикасы Президентiнiң 1997 жылғы 13 тамыздағы № 3614 </w:t>
      </w:r>
      <w:r>
        <w:rPr>
          <w:rFonts w:ascii="Times New Roman"/>
          <w:b w:val="false"/>
          <w:i w:val="false"/>
          <w:color w:val="000000"/>
          <w:sz w:val="28"/>
        </w:rPr>
        <w:t>Жарлығында</w:t>
      </w:r>
      <w:r>
        <w:rPr>
          <w:rFonts w:ascii="Times New Roman"/>
          <w:b w:val="false"/>
          <w:i w:val="false"/>
          <w:color w:val="000000"/>
          <w:sz w:val="28"/>
        </w:rPr>
        <w:t>:</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кіріспедегі</w:t>
      </w:r>
      <w:r>
        <w:rPr>
          <w:rFonts w:ascii="Times New Roman"/>
          <w:b w:val="false"/>
          <w:i w:val="false"/>
          <w:color w:val="000000"/>
          <w:sz w:val="28"/>
        </w:rPr>
        <w:t xml:space="preserve"> "33-бабы" деген сөздер "38-бабы" деген сөздермен ауыстырылсын;</w:t>
      </w:r>
    </w:p>
    <w:bookmarkStart w:name="z191" w:id="105"/>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Президенті жанындағы Қазақстанның стратегиялық зерттеулер институты" республикалық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 </w:t>
      </w:r>
    </w:p>
    <w:bookmarkStart w:name="z193" w:id="106"/>
    <w:p>
      <w:pPr>
        <w:spacing w:after="0"/>
        <w:ind w:left="0"/>
        <w:jc w:val="both"/>
      </w:pPr>
      <w:r>
        <w:rPr>
          <w:rFonts w:ascii="Times New Roman"/>
          <w:b w:val="false"/>
          <w:i w:val="false"/>
          <w:color w:val="000000"/>
          <w:sz w:val="28"/>
        </w:rPr>
        <w:t>
      "16. Осы Ереженің 15-тармағында көзделген институт қызметінің түрлеріне жетекшілік етуді Қазақстан Республикасының Президенті Әкімшілігінің Басшысы жүзеге асырады.";</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195" w:id="107"/>
    <w:p>
      <w:pPr>
        <w:spacing w:after="0"/>
        <w:ind w:left="0"/>
        <w:jc w:val="both"/>
      </w:pPr>
      <w:r>
        <w:rPr>
          <w:rFonts w:ascii="Times New Roman"/>
          <w:b w:val="false"/>
          <w:i w:val="false"/>
          <w:color w:val="000000"/>
          <w:sz w:val="28"/>
        </w:rPr>
        <w:t>
      "20. Институт директорын (бұдан әрі – директор) Қазақстан Республикасы Президенті Әкімшілігі Басшысының ұсынуы бойынша Қазақстан Республикасының Президенті лауазымға тағайындайды және лауазымнан босатады.".</w:t>
      </w:r>
    </w:p>
    <w:bookmarkEnd w:id="107"/>
    <w:bookmarkStart w:name="z196" w:id="108"/>
    <w:p>
      <w:pPr>
        <w:spacing w:after="0"/>
        <w:ind w:left="0"/>
        <w:jc w:val="both"/>
      </w:pPr>
      <w:r>
        <w:rPr>
          <w:rFonts w:ascii="Times New Roman"/>
          <w:b w:val="false"/>
          <w:i w:val="false"/>
          <w:color w:val="000000"/>
          <w:sz w:val="28"/>
        </w:rPr>
        <w:t xml:space="preserve">
      10. "Ұлттық валюта – теңге күнi туралы" Қазақстан Республикасы Президентiнiң 1997 жылғы 13 қарашадағы № 3753 </w:t>
      </w:r>
      <w:r>
        <w:rPr>
          <w:rFonts w:ascii="Times New Roman"/>
          <w:b w:val="false"/>
          <w:i w:val="false"/>
          <w:color w:val="000000"/>
          <w:sz w:val="28"/>
        </w:rPr>
        <w:t>Жарлығында</w:t>
      </w:r>
      <w:r>
        <w:rPr>
          <w:rFonts w:ascii="Times New Roman"/>
          <w:b w:val="false"/>
          <w:i w:val="false"/>
          <w:color w:val="000000"/>
          <w:sz w:val="28"/>
        </w:rPr>
        <w:t>:</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w:t>
      </w:r>
      <w:r>
        <w:rPr>
          <w:rFonts w:ascii="Times New Roman"/>
          <w:b w:val="false"/>
          <w:i w:val="false"/>
          <w:color w:val="000000"/>
          <w:sz w:val="28"/>
        </w:rPr>
        <w:t xml:space="preserve"> орыс тіліндегі мәтінге түзету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кіріспеде</w:t>
      </w:r>
      <w:r>
        <w:rPr>
          <w:rFonts w:ascii="Times New Roman"/>
          <w:b w:val="false"/>
          <w:i w:val="false"/>
          <w:color w:val="000000"/>
          <w:sz w:val="28"/>
        </w:rPr>
        <w:t xml:space="preserve"> орыс тіліндегі мәтінге түзету енгізілді, қазақ тіліндегі мәтін өзгермейді.</w:t>
      </w:r>
    </w:p>
    <w:bookmarkStart w:name="z199" w:id="109"/>
    <w:p>
      <w:pPr>
        <w:spacing w:after="0"/>
        <w:ind w:left="0"/>
        <w:jc w:val="both"/>
      </w:pPr>
      <w:r>
        <w:rPr>
          <w:rFonts w:ascii="Times New Roman"/>
          <w:b w:val="false"/>
          <w:i w:val="false"/>
          <w:color w:val="000000"/>
          <w:sz w:val="28"/>
        </w:rPr>
        <w:t xml:space="preserve">
      11. "Қазақстан Республикасы Президентiнiң жанында Шетелдiк инвесторлар кеңесiн құру туралы" Қазақстан Республикасы Президентiнiң 1998 жылғы 30 маусымдағы № 3985 </w:t>
      </w:r>
      <w:r>
        <w:rPr>
          <w:rFonts w:ascii="Times New Roman"/>
          <w:b w:val="false"/>
          <w:i w:val="false"/>
          <w:color w:val="000000"/>
          <w:sz w:val="28"/>
        </w:rPr>
        <w:t>Жарлығында</w:t>
      </w:r>
      <w:r>
        <w:rPr>
          <w:rFonts w:ascii="Times New Roman"/>
          <w:b w:val="false"/>
          <w:i w:val="false"/>
          <w:color w:val="000000"/>
          <w:sz w:val="28"/>
        </w:rPr>
        <w:t>:</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201" w:id="110"/>
    <w:p>
      <w:pPr>
        <w:spacing w:after="0"/>
        <w:ind w:left="0"/>
        <w:jc w:val="both"/>
      </w:pPr>
      <w:r>
        <w:rPr>
          <w:rFonts w:ascii="Times New Roman"/>
          <w:b w:val="false"/>
          <w:i w:val="false"/>
          <w:color w:val="000000"/>
          <w:sz w:val="28"/>
        </w:rPr>
        <w:t xml:space="preserve">
      "Қазақстан Республикасы Конституциясының 46-бабының 21) тармақшасына сәйкес </w:t>
      </w:r>
      <w:r>
        <w:rPr>
          <w:rFonts w:ascii="Times New Roman"/>
          <w:b/>
          <w:i w:val="false"/>
          <w:color w:val="000000"/>
          <w:sz w:val="28"/>
        </w:rPr>
        <w:t>ҚАУЛЫ ЕТЕМIН</w:t>
      </w:r>
      <w:r>
        <w:rPr>
          <w:rFonts w:ascii="Times New Roman"/>
          <w:b w:val="false"/>
          <w:i w:val="false"/>
          <w:color w:val="000000"/>
          <w:sz w:val="28"/>
        </w:rPr>
        <w:t>:";</w:t>
      </w:r>
    </w:p>
    <w:bookmarkEnd w:id="110"/>
    <w:bookmarkStart w:name="z202" w:id="111"/>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Президентiнiң жанындағы Шетелдiк инвесторлар кеңесi туралы </w:t>
      </w:r>
      <w:r>
        <w:rPr>
          <w:rFonts w:ascii="Times New Roman"/>
          <w:b w:val="false"/>
          <w:i w:val="false"/>
          <w:color w:val="000000"/>
          <w:sz w:val="28"/>
        </w:rPr>
        <w:t>ережеде</w:t>
      </w:r>
      <w:r>
        <w:rPr>
          <w:rFonts w:ascii="Times New Roman"/>
          <w:b w:val="false"/>
          <w:i w:val="false"/>
          <w:color w:val="000000"/>
          <w:sz w:val="28"/>
        </w:rPr>
        <w:t>:</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204" w:id="112"/>
    <w:p>
      <w:pPr>
        <w:spacing w:after="0"/>
        <w:ind w:left="0"/>
        <w:jc w:val="both"/>
      </w:pPr>
      <w:r>
        <w:rPr>
          <w:rFonts w:ascii="Times New Roman"/>
          <w:b w:val="false"/>
          <w:i w:val="false"/>
          <w:color w:val="000000"/>
          <w:sz w:val="28"/>
        </w:rPr>
        <w:t>
      "7. Лауазымы бойынша: Қазақстан Республикасының Премьер-Министрі, Қазақстан Республикасы Ұлттық Банкінің Төрағасы, Қазақстан Республикасы Премьер-Министрінің орынбасарлары, Қазақстан Республикасы Президентінің Әкімшілігі Басшысының орынбасарлары, Қазақстан Республикасы Президентінің көмекшілері, Қазақстан Республикасының Сыртқы істер министрі, Қазақстан Республикасының Көлік министрі, Қазақстан Республикасының Қаржы министрі, Қазақстан Республикасының Өнеркәсіп және құрылыс министрі, Қазақстан Республикасының Ұлттық экономика министрі және Кеңестің жұмыс органының бірінші басшысы Кеңестің тұрақты мүшелері болып табылады.";</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06" w:id="113"/>
    <w:p>
      <w:pPr>
        <w:spacing w:after="0"/>
        <w:ind w:left="0"/>
        <w:jc w:val="both"/>
      </w:pPr>
      <w:r>
        <w:rPr>
          <w:rFonts w:ascii="Times New Roman"/>
          <w:b w:val="false"/>
          <w:i w:val="false"/>
          <w:color w:val="000000"/>
          <w:sz w:val="28"/>
        </w:rPr>
        <w:t>
      "19. Комиссия Қазақстан тарапынан алты өкілден және шетел тарапынан алты өкілден тұрады.</w:t>
      </w:r>
    </w:p>
    <w:bookmarkEnd w:id="113"/>
    <w:bookmarkStart w:name="z207" w:id="114"/>
    <w:p>
      <w:pPr>
        <w:spacing w:after="0"/>
        <w:ind w:left="0"/>
        <w:jc w:val="both"/>
      </w:pPr>
      <w:r>
        <w:rPr>
          <w:rFonts w:ascii="Times New Roman"/>
          <w:b w:val="false"/>
          <w:i w:val="false"/>
          <w:color w:val="000000"/>
          <w:sz w:val="28"/>
        </w:rPr>
        <w:t>
       Қазақстан тарапынан лауазымы бойынша: Қазақстан Республикасы Президентінің Әкімшілігі Басшысының орынбасары немесе Қазақстан Республикасы Президентінің экономикалық мәселелерге жетекшілік ететін көмекшісі (Комиссия төрағасы), Қазақстан Республикасының Сыртқы істер, Әділет, Ұлттық экономика, Өнеркәсіп және құрылыс, Көлік министрліктері бірінші басшыларының орынбасарлары, Кеңестің жұмыс органының бірінші басшысы (Комиссия хатшысы) Комиссияның мүшелері болып табылады.";</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209" w:id="115"/>
    <w:p>
      <w:pPr>
        <w:spacing w:after="0"/>
        <w:ind w:left="0"/>
        <w:jc w:val="both"/>
      </w:pPr>
      <w:r>
        <w:rPr>
          <w:rFonts w:ascii="Times New Roman"/>
          <w:b w:val="false"/>
          <w:i w:val="false"/>
          <w:color w:val="000000"/>
          <w:sz w:val="28"/>
        </w:rPr>
        <w:t>
      "29. Кеңеске Кеңестің жалпы отырыстарының хаттамалық тапсырмаларын орындау, инвестициялық саясатты жетілдіру, Қазақстан Республикасының инвестициялық ахуалын жақсарту, жергілікті қамтуды дамыту, Қазақстан Республикасының индустриялық-инновациялық дамуы және Қазақстан Республикасына инвестицияларды жүзеге асыратын компаниялардың операциялық қызметі мәселелерінде шетелдік инвесторларға жәрдемдесу, Қазақстан Республикасы экономикасының цифрлық саласын дамыту бойынша ұсынымдар мен ұсыныстарды тұжырымдау мақсатында Комиссияның шешімдерімен Кеңестің бірлескен тұрақты жұмыс топтары құрылуы мүмкін.";</w:t>
      </w:r>
    </w:p>
    <w:bookmarkEnd w:id="115"/>
    <w:bookmarkStart w:name="z210" w:id="116"/>
    <w:p>
      <w:pPr>
        <w:spacing w:after="0"/>
        <w:ind w:left="0"/>
        <w:jc w:val="both"/>
      </w:pPr>
      <w:r>
        <w:rPr>
          <w:rFonts w:ascii="Times New Roman"/>
          <w:b w:val="false"/>
          <w:i w:val="false"/>
          <w:color w:val="000000"/>
          <w:sz w:val="28"/>
        </w:rPr>
        <w:t xml:space="preserve">
      Қазақстан Республикасы Президентінің жанындағы Шетелдік инвесторлар кеңесі туралы ережеге </w:t>
      </w:r>
      <w:r>
        <w:rPr>
          <w:rFonts w:ascii="Times New Roman"/>
          <w:b w:val="false"/>
          <w:i w:val="false"/>
          <w:color w:val="000000"/>
          <w:sz w:val="28"/>
        </w:rPr>
        <w:t>қосымшада</w:t>
      </w:r>
      <w:r>
        <w:rPr>
          <w:rFonts w:ascii="Times New Roman"/>
          <w:b w:val="false"/>
          <w:i w:val="false"/>
          <w:color w:val="000000"/>
          <w:sz w:val="28"/>
        </w:rPr>
        <w:t xml:space="preserve">: </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12" w:id="117"/>
    <w:p>
      <w:pPr>
        <w:spacing w:after="0"/>
        <w:ind w:left="0"/>
        <w:jc w:val="both"/>
      </w:pPr>
      <w:r>
        <w:rPr>
          <w:rFonts w:ascii="Times New Roman"/>
          <w:b w:val="false"/>
          <w:i w:val="false"/>
          <w:color w:val="000000"/>
          <w:sz w:val="28"/>
        </w:rPr>
        <w:t>
      "5. Халықаралық ұйымның/шетелдік компанияның Қазақстан Республикасының аумағындағы инвестициялық қызметінің мерзімін көрсете отырып, Қазақстан Республикасында инвестициялық жобаларды іске асыруға қатысуы туралы ақпарат.";</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214" w:id="118"/>
    <w:p>
      <w:pPr>
        <w:spacing w:after="0"/>
        <w:ind w:left="0"/>
        <w:jc w:val="both"/>
      </w:pPr>
      <w:r>
        <w:rPr>
          <w:rFonts w:ascii="Times New Roman"/>
          <w:b w:val="false"/>
          <w:i w:val="false"/>
          <w:color w:val="000000"/>
          <w:sz w:val="28"/>
        </w:rPr>
        <w:t>
      "7. Қазақстан Республикасының аумағындағы жиынтық айналым, өндіріс көлемі.".</w:t>
      </w:r>
    </w:p>
    <w:bookmarkEnd w:id="118"/>
    <w:bookmarkStart w:name="z215" w:id="119"/>
    <w:p>
      <w:pPr>
        <w:spacing w:after="0"/>
        <w:ind w:left="0"/>
        <w:jc w:val="both"/>
      </w:pPr>
      <w:r>
        <w:rPr>
          <w:rFonts w:ascii="Times New Roman"/>
          <w:b w:val="false"/>
          <w:i w:val="false"/>
          <w:color w:val="000000"/>
          <w:sz w:val="28"/>
        </w:rPr>
        <w:t xml:space="preserve">
      12. "Қазақстан Республикасы Үкіметінің құрылымы туралы" Қазақстан Республикасы Президентінің 1999 жылғы 22 қаңтардағы № 6 </w:t>
      </w:r>
      <w:r>
        <w:rPr>
          <w:rFonts w:ascii="Times New Roman"/>
          <w:b w:val="false"/>
          <w:i w:val="false"/>
          <w:color w:val="000000"/>
          <w:sz w:val="28"/>
        </w:rPr>
        <w:t>Жарлығында</w:t>
      </w:r>
      <w:r>
        <w:rPr>
          <w:rFonts w:ascii="Times New Roman"/>
          <w:b w:val="false"/>
          <w:i w:val="false"/>
          <w:color w:val="000000"/>
          <w:sz w:val="28"/>
        </w:rPr>
        <w:t>:</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кіріспедегі</w:t>
      </w:r>
      <w:r>
        <w:rPr>
          <w:rFonts w:ascii="Times New Roman"/>
          <w:b w:val="false"/>
          <w:i w:val="false"/>
          <w:color w:val="000000"/>
          <w:sz w:val="28"/>
        </w:rPr>
        <w:t xml:space="preserve"> "44-бабының 3) тармақшасына" деген сөздер "46-бабының 4) тармақшасына" деген сөздермен ауыстырылсын.</w:t>
      </w:r>
    </w:p>
    <w:bookmarkStart w:name="z217" w:id="120"/>
    <w:p>
      <w:pPr>
        <w:spacing w:after="0"/>
        <w:ind w:left="0"/>
        <w:jc w:val="both"/>
      </w:pPr>
      <w:r>
        <w:rPr>
          <w:rFonts w:ascii="Times New Roman"/>
          <w:b w:val="false"/>
          <w:i w:val="false"/>
          <w:color w:val="000000"/>
          <w:sz w:val="28"/>
        </w:rPr>
        <w:t xml:space="preserve">
      13. "Қазақстан Республикасының мемлекеттік органдары жүйесін одан әрі оңтайландыру жөніндегі шаралар туралы" Қазақстан Республикасы Президентінің 1999 жылғы 22 қаңтардағы № 29 </w:t>
      </w:r>
      <w:r>
        <w:rPr>
          <w:rFonts w:ascii="Times New Roman"/>
          <w:b w:val="false"/>
          <w:i w:val="false"/>
          <w:color w:val="000000"/>
          <w:sz w:val="28"/>
        </w:rPr>
        <w:t>Жарлығында</w:t>
      </w:r>
      <w:r>
        <w:rPr>
          <w:rFonts w:ascii="Times New Roman"/>
          <w:b w:val="false"/>
          <w:i w:val="false"/>
          <w:color w:val="000000"/>
          <w:sz w:val="28"/>
        </w:rPr>
        <w:t>:</w:t>
      </w:r>
    </w:p>
    <w:bookmarkEnd w:id="120"/>
    <w:bookmarkStart w:name="z218" w:id="121"/>
    <w:p>
      <w:pPr>
        <w:spacing w:after="0"/>
        <w:ind w:left="0"/>
        <w:jc w:val="both"/>
      </w:pPr>
      <w:r>
        <w:rPr>
          <w:rFonts w:ascii="Times New Roman"/>
          <w:b w:val="false"/>
          <w:i w:val="false"/>
          <w:color w:val="000000"/>
          <w:sz w:val="28"/>
        </w:rPr>
        <w:t xml:space="preserve">
      жоғарыда аталған Жарлыққа </w:t>
      </w:r>
      <w:r>
        <w:rPr>
          <w:rFonts w:ascii="Times New Roman"/>
          <w:b w:val="false"/>
          <w:i w:val="false"/>
          <w:color w:val="000000"/>
          <w:sz w:val="28"/>
        </w:rPr>
        <w:t>1-қосымшада</w:t>
      </w:r>
      <w:r>
        <w:rPr>
          <w:rFonts w:ascii="Times New Roman"/>
          <w:b w:val="false"/>
          <w:i w:val="false"/>
          <w:color w:val="000000"/>
          <w:sz w:val="28"/>
        </w:rPr>
        <w:t>:</w:t>
      </w:r>
    </w:p>
    <w:bookmarkEnd w:id="121"/>
    <w:bookmarkStart w:name="z219" w:id="122"/>
    <w:p>
      <w:pPr>
        <w:spacing w:after="0"/>
        <w:ind w:left="0"/>
        <w:jc w:val="both"/>
      </w:pPr>
      <w:r>
        <w:rPr>
          <w:rFonts w:ascii="Times New Roman"/>
          <w:b w:val="false"/>
          <w:i w:val="false"/>
          <w:color w:val="000000"/>
          <w:sz w:val="28"/>
        </w:rPr>
        <w:t>
      "</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21" w:id="123"/>
    <w:p>
      <w:pPr>
        <w:spacing w:after="0"/>
        <w:ind w:left="0"/>
        <w:jc w:val="both"/>
      </w:pPr>
      <w:r>
        <w:rPr>
          <w:rFonts w:ascii="Times New Roman"/>
          <w:b w:val="false"/>
          <w:i w:val="false"/>
          <w:color w:val="000000"/>
          <w:sz w:val="28"/>
        </w:rPr>
        <w:t>
      деген жол мынадай редакцияда жазылсын:</w:t>
      </w:r>
    </w:p>
    <w:bookmarkEnd w:id="123"/>
    <w:bookmarkStart w:name="z222" w:id="124"/>
    <w:p>
      <w:pPr>
        <w:spacing w:after="0"/>
        <w:ind w:left="0"/>
        <w:jc w:val="both"/>
      </w:pPr>
      <w:r>
        <w:rPr>
          <w:rFonts w:ascii="Times New Roman"/>
          <w:b w:val="false"/>
          <w:i w:val="false"/>
          <w:color w:val="000000"/>
          <w:sz w:val="28"/>
        </w:rPr>
        <w:t>
      "</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Құрылтайының қызметін шаруашылық қамтамасыз ету департаменті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24" w:id="125"/>
    <w:p>
      <w:pPr>
        <w:spacing w:after="0"/>
        <w:ind w:left="0"/>
        <w:jc w:val="both"/>
      </w:pPr>
      <w:r>
        <w:rPr>
          <w:rFonts w:ascii="Times New Roman"/>
          <w:b w:val="false"/>
          <w:i w:val="false"/>
          <w:color w:val="000000"/>
          <w:sz w:val="28"/>
        </w:rPr>
        <w:t>
      "</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Сот әкімшілігі, оның ішінде: облыстардағы, астанадағы және республикалық маңызы бар қалалардағы аумақтық бөлімшелер (Сот әкімшілігінің департаменттері)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26" w:id="126"/>
    <w:p>
      <w:pPr>
        <w:spacing w:after="0"/>
        <w:ind w:left="0"/>
        <w:jc w:val="both"/>
      </w:pPr>
      <w:r>
        <w:rPr>
          <w:rFonts w:ascii="Times New Roman"/>
          <w:b w:val="false"/>
          <w:i w:val="false"/>
          <w:color w:val="000000"/>
          <w:sz w:val="28"/>
        </w:rPr>
        <w:t>
      деген жол мынадай редакцияда жазылсын:</w:t>
      </w:r>
    </w:p>
    <w:bookmarkEnd w:id="126"/>
    <w:bookmarkStart w:name="z227" w:id="127"/>
    <w:p>
      <w:pPr>
        <w:spacing w:after="0"/>
        <w:ind w:left="0"/>
        <w:jc w:val="both"/>
      </w:pPr>
      <w:r>
        <w:rPr>
          <w:rFonts w:ascii="Times New Roman"/>
          <w:b w:val="false"/>
          <w:i w:val="false"/>
          <w:color w:val="000000"/>
          <w:sz w:val="28"/>
        </w:rPr>
        <w:t>
      "</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Сот әкімшілігі, оның ішінде: астанадағы, облыстардағы және республикалық маңызы бар қалалардағы аумақтық бөлімшелер (Сот әкімшілігінің департаменттері)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29" w:id="128"/>
    <w:p>
      <w:pPr>
        <w:spacing w:after="0"/>
        <w:ind w:left="0"/>
        <w:jc w:val="both"/>
      </w:pPr>
      <w:r>
        <w:rPr>
          <w:rFonts w:ascii="Times New Roman"/>
          <w:b w:val="false"/>
          <w:i w:val="false"/>
          <w:color w:val="000000"/>
          <w:sz w:val="28"/>
        </w:rPr>
        <w:t xml:space="preserve">
      14. "Қазақстан Республикасының Ұлттық қауіпсіздік комитеті Шекара қызметінің мәселелері" туралы Қазақстан Республикасы Президентінің 1999 жылғы 10 желтоқсандағы № 282 </w:t>
      </w:r>
      <w:r>
        <w:rPr>
          <w:rFonts w:ascii="Times New Roman"/>
          <w:b w:val="false"/>
          <w:i w:val="false"/>
          <w:color w:val="000000"/>
          <w:sz w:val="28"/>
        </w:rPr>
        <w:t>Жарлығында</w:t>
      </w:r>
      <w:r>
        <w:rPr>
          <w:rFonts w:ascii="Times New Roman"/>
          <w:b w:val="false"/>
          <w:i w:val="false"/>
          <w:color w:val="000000"/>
          <w:sz w:val="28"/>
        </w:rPr>
        <w:t>:</w:t>
      </w:r>
    </w:p>
    <w:bookmarkEnd w:id="128"/>
    <w:bookmarkStart w:name="z230" w:id="129"/>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Ұлттық қауіпсіздік комитетінің Шекара қызметі туралы </w:t>
      </w:r>
      <w:r>
        <w:rPr>
          <w:rFonts w:ascii="Times New Roman"/>
          <w:b w:val="false"/>
          <w:i w:val="false"/>
          <w:color w:val="000000"/>
          <w:sz w:val="28"/>
        </w:rPr>
        <w:t>ережеде</w:t>
      </w:r>
      <w:r>
        <w:rPr>
          <w:rFonts w:ascii="Times New Roman"/>
          <w:b w:val="false"/>
          <w:i w:val="false"/>
          <w:color w:val="000000"/>
          <w:sz w:val="28"/>
        </w:rPr>
        <w:t>:</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12-тармақтағы</w:t>
      </w:r>
      <w:r>
        <w:rPr>
          <w:rFonts w:ascii="Times New Roman"/>
          <w:b w:val="false"/>
          <w:i w:val="false"/>
          <w:color w:val="000000"/>
          <w:sz w:val="28"/>
        </w:rPr>
        <w:t xml:space="preserve"> "заңнамалық актілерімен" деген сөздер "заңдарымен"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тармақшадағы</w:t>
      </w:r>
      <w:r>
        <w:rPr>
          <w:rFonts w:ascii="Times New Roman"/>
          <w:b w:val="false"/>
          <w:i w:val="false"/>
          <w:color w:val="000000"/>
          <w:sz w:val="28"/>
        </w:rPr>
        <w:t xml:space="preserve"> "азаматтарды" деген сөз "Қазақстан Республикасының азаматтарын"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 тармақшадағы</w:t>
      </w:r>
      <w:r>
        <w:rPr>
          <w:rFonts w:ascii="Times New Roman"/>
          <w:b w:val="false"/>
          <w:i w:val="false"/>
          <w:color w:val="000000"/>
          <w:sz w:val="28"/>
        </w:rPr>
        <w:t xml:space="preserve"> "шетелдіктер" деген сөз "шетел азаматтары" деген сөздермен ауыстырылсын.</w:t>
      </w:r>
    </w:p>
    <w:bookmarkStart w:name="z235" w:id="130"/>
    <w:p>
      <w:pPr>
        <w:spacing w:after="0"/>
        <w:ind w:left="0"/>
        <w:jc w:val="both"/>
      </w:pPr>
      <w:r>
        <w:rPr>
          <w:rFonts w:ascii="Times New Roman"/>
          <w:b w:val="false"/>
          <w:i w:val="false"/>
          <w:color w:val="000000"/>
          <w:sz w:val="28"/>
        </w:rPr>
        <w:t xml:space="preserve">
      15. "Қазақстан Республикасы Президентінің Іс Басқармасының кейбір мәселелері туралы" Қазақстан Республикасы Президентінің 2000 жылғы 21 сәуірдегі № 378 </w:t>
      </w:r>
      <w:r>
        <w:rPr>
          <w:rFonts w:ascii="Times New Roman"/>
          <w:b w:val="false"/>
          <w:i w:val="false"/>
          <w:color w:val="000000"/>
          <w:sz w:val="28"/>
        </w:rPr>
        <w:t>Жарлығында</w:t>
      </w:r>
      <w:r>
        <w:rPr>
          <w:rFonts w:ascii="Times New Roman"/>
          <w:b w:val="false"/>
          <w:i w:val="false"/>
          <w:color w:val="000000"/>
          <w:sz w:val="28"/>
        </w:rPr>
        <w:t>:</w:t>
      </w:r>
    </w:p>
    <w:bookmarkEnd w:id="130"/>
    <w:bookmarkStart w:name="z236" w:id="131"/>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Іс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"Республикасы Парламенті" деген сөздер "Республикасының Құрылтайы" деген сөздермен ауыстырылсын;</w:t>
      </w:r>
    </w:p>
    <w:bookmarkStart w:name="z238" w:id="132"/>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32"/>
    <w:bookmarkStart w:name="z239" w:id="133"/>
    <w:p>
      <w:pPr>
        <w:spacing w:after="0"/>
        <w:ind w:left="0"/>
        <w:jc w:val="both"/>
      </w:pPr>
      <w:r>
        <w:rPr>
          <w:rFonts w:ascii="Times New Roman"/>
          <w:b w:val="false"/>
          <w:i w:val="false"/>
          <w:color w:val="000000"/>
          <w:sz w:val="28"/>
        </w:rPr>
        <w:t>
      "1) "Қазақстан Республикасы Құрылтайының қызметін шаруашылық қамтамасыз ету департаменті" мемлекеттік мекемесі (бұдан әрі – Құрылтайдың қызметін шаруашылық қамтамасыз ету департаменті);";</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12-тармақтағы</w:t>
      </w:r>
      <w:r>
        <w:rPr>
          <w:rFonts w:ascii="Times New Roman"/>
          <w:b w:val="false"/>
          <w:i w:val="false"/>
          <w:color w:val="000000"/>
          <w:sz w:val="28"/>
        </w:rPr>
        <w:t xml:space="preserve"> "заңнамалық актілерімен" деген сөздер "заңдармен"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242" w:id="134"/>
    <w:p>
      <w:pPr>
        <w:spacing w:after="0"/>
        <w:ind w:left="0"/>
        <w:jc w:val="both"/>
      </w:pPr>
      <w:r>
        <w:rPr>
          <w:rFonts w:ascii="Times New Roman"/>
          <w:b w:val="false"/>
          <w:i w:val="false"/>
          <w:color w:val="000000"/>
          <w:sz w:val="28"/>
        </w:rPr>
        <w:t>
      "2-тарау. Іс басқармасының міндеттері, функциялары мен өкілеттіктері";</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244" w:id="135"/>
    <w:p>
      <w:pPr>
        <w:spacing w:after="0"/>
        <w:ind w:left="0"/>
        <w:jc w:val="both"/>
      </w:pPr>
      <w:r>
        <w:rPr>
          <w:rFonts w:ascii="Times New Roman"/>
          <w:b w:val="false"/>
          <w:i w:val="false"/>
          <w:color w:val="000000"/>
          <w:sz w:val="28"/>
        </w:rPr>
        <w:t>
      1) тармақша мынадай редакцияда жазылсын:</w:t>
      </w:r>
    </w:p>
    <w:bookmarkEnd w:id="135"/>
    <w:bookmarkStart w:name="z245" w:id="136"/>
    <w:p>
      <w:pPr>
        <w:spacing w:after="0"/>
        <w:ind w:left="0"/>
        <w:jc w:val="both"/>
      </w:pPr>
      <w:r>
        <w:rPr>
          <w:rFonts w:ascii="Times New Roman"/>
          <w:b w:val="false"/>
          <w:i w:val="false"/>
          <w:color w:val="000000"/>
          <w:sz w:val="28"/>
        </w:rPr>
        <w:t>
      "1) Қазақстан Республикасы Президентінің және оның отбасы мүшелерінің, Қазақстан Республикасы Вице-Президентінің, Премьер-Министрінің, Құрылтайы Төрағасының, Президенті Әкімшілігі Басшысының, Премьер-Министрі орынбасарларының, Үкімет мүшелерінің, Құрылтай депутаттарының, Үкімет Аппараты Басшысының, Құрылтай Аппараты басшысының, Президент Әкімшілігі мен Үкімет Аппараты, Құрылтай Аппараты қызметкерлерінің, сондай-ақ Қазақстан Республикасы Президентімен келісу бойынша өзге де мемлекеттік органдардың қызметін материалдық-техникалық қамтамасыз ету;";</w:t>
      </w:r>
    </w:p>
    <w:bookmarkEnd w:id="136"/>
    <w:bookmarkStart w:name="z246" w:id="137"/>
    <w:p>
      <w:pPr>
        <w:spacing w:after="0"/>
        <w:ind w:left="0"/>
        <w:jc w:val="both"/>
      </w:pPr>
      <w:r>
        <w:rPr>
          <w:rFonts w:ascii="Times New Roman"/>
          <w:b w:val="false"/>
          <w:i w:val="false"/>
          <w:color w:val="000000"/>
          <w:sz w:val="28"/>
        </w:rPr>
        <w:t>
      2) тармақшадағы "Парламентінің" деген сөз "Құрылтайдың" деген сөзбен ауыстырылсын;</w:t>
      </w:r>
    </w:p>
    <w:bookmarkEnd w:id="137"/>
    <w:bookmarkStart w:name="z247" w:id="138"/>
    <w:p>
      <w:pPr>
        <w:spacing w:after="0"/>
        <w:ind w:left="0"/>
        <w:jc w:val="both"/>
      </w:pPr>
      <w:r>
        <w:rPr>
          <w:rFonts w:ascii="Times New Roman"/>
          <w:b w:val="false"/>
          <w:i w:val="false"/>
          <w:color w:val="000000"/>
          <w:sz w:val="28"/>
        </w:rPr>
        <w:t>
      3) тармақша мынадай редакцияда жазылсын:</w:t>
      </w:r>
    </w:p>
    <w:bookmarkEnd w:id="138"/>
    <w:bookmarkStart w:name="z248" w:id="139"/>
    <w:p>
      <w:pPr>
        <w:spacing w:after="0"/>
        <w:ind w:left="0"/>
        <w:jc w:val="both"/>
      </w:pPr>
      <w:r>
        <w:rPr>
          <w:rFonts w:ascii="Times New Roman"/>
          <w:b w:val="false"/>
          <w:i w:val="false"/>
          <w:color w:val="000000"/>
          <w:sz w:val="28"/>
        </w:rPr>
        <w:t>
      "3) Қазақстан Республикасының Президенті мен оның отбасы мүшелерінің, Қазақстан Республикасы Вице-Президентінің, Премьер-Министрінің, Құрылтайы Төрағасының, Құрылтайы депутаттарының, сондай-ақ Қазақстан Республикасы Президентімен келісу бойынша өзге де тұлғалардың қызметін әлеуметтік-тұрмыстық қамтамасыз ету;";</w:t>
      </w:r>
    </w:p>
    <w:bookmarkEnd w:id="139"/>
    <w:bookmarkStart w:name="z249" w:id="140"/>
    <w:p>
      <w:pPr>
        <w:spacing w:after="0"/>
        <w:ind w:left="0"/>
        <w:jc w:val="both"/>
      </w:pPr>
      <w:r>
        <w:rPr>
          <w:rFonts w:ascii="Times New Roman"/>
          <w:b w:val="false"/>
          <w:i w:val="false"/>
          <w:color w:val="000000"/>
          <w:sz w:val="28"/>
        </w:rPr>
        <w:t>
      4) тармақшадағы "астана, республикалық маңызы бар қалалар мен облыстар" деген сөздер "астана, облыстар мен республикалық маңызы бар қалалар" деген сөздермен ауыстырылсын;</w:t>
      </w:r>
    </w:p>
    <w:bookmarkEnd w:id="140"/>
    <w:bookmarkStart w:name="z250" w:id="141"/>
    <w:p>
      <w:pPr>
        <w:spacing w:after="0"/>
        <w:ind w:left="0"/>
        <w:jc w:val="both"/>
      </w:pPr>
      <w:r>
        <w:rPr>
          <w:rFonts w:ascii="Times New Roman"/>
          <w:b w:val="false"/>
          <w:i w:val="false"/>
          <w:color w:val="000000"/>
          <w:sz w:val="28"/>
        </w:rPr>
        <w:t>
      5) тармақша мынадай редакцияда жазылсын:</w:t>
      </w:r>
    </w:p>
    <w:bookmarkEnd w:id="141"/>
    <w:bookmarkStart w:name="z251" w:id="142"/>
    <w:p>
      <w:pPr>
        <w:spacing w:after="0"/>
        <w:ind w:left="0"/>
        <w:jc w:val="both"/>
      </w:pPr>
      <w:r>
        <w:rPr>
          <w:rFonts w:ascii="Times New Roman"/>
          <w:b w:val="false"/>
          <w:i w:val="false"/>
          <w:color w:val="000000"/>
          <w:sz w:val="28"/>
        </w:rPr>
        <w:t>
      "5) Қазақстан Республикасының Президенті, Вице-Президент, Премьер-Министр, Құрылтай Төрағасы өткізетін кеңестерді, конференцияларды және басқа да арнаулы іс-шараларды қаржыландыру, материалдық-техникалық, медициналық қамтамасыз етуді және оларға қызмет көрсетуді ұйымдастыру, оларды ақпараттық қолдау;";</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253" w:id="143"/>
    <w:p>
      <w:pPr>
        <w:spacing w:after="0"/>
        <w:ind w:left="0"/>
        <w:jc w:val="both"/>
      </w:pPr>
      <w:r>
        <w:rPr>
          <w:rFonts w:ascii="Times New Roman"/>
          <w:b w:val="false"/>
          <w:i w:val="false"/>
          <w:color w:val="000000"/>
          <w:sz w:val="28"/>
        </w:rPr>
        <w:t>
      2) тармақшадағы "Парламент Палаталары аппараттары", "Парламент Палаталарының аппараттары" деген сөздер "Құрылтай Аппараты" деген сөздермен ауыстырылсын;</w:t>
      </w:r>
    </w:p>
    <w:bookmarkEnd w:id="143"/>
    <w:bookmarkStart w:name="z254" w:id="144"/>
    <w:p>
      <w:pPr>
        <w:spacing w:after="0"/>
        <w:ind w:left="0"/>
        <w:jc w:val="both"/>
      </w:pPr>
      <w:r>
        <w:rPr>
          <w:rFonts w:ascii="Times New Roman"/>
          <w:b w:val="false"/>
          <w:i w:val="false"/>
          <w:color w:val="000000"/>
          <w:sz w:val="28"/>
        </w:rPr>
        <w:t>
      6) тармақша мынадай редакцияда жазылсын:</w:t>
      </w:r>
    </w:p>
    <w:bookmarkEnd w:id="144"/>
    <w:bookmarkStart w:name="z255" w:id="145"/>
    <w:p>
      <w:pPr>
        <w:spacing w:after="0"/>
        <w:ind w:left="0"/>
        <w:jc w:val="both"/>
      </w:pPr>
      <w:r>
        <w:rPr>
          <w:rFonts w:ascii="Times New Roman"/>
          <w:b w:val="false"/>
          <w:i w:val="false"/>
          <w:color w:val="000000"/>
          <w:sz w:val="28"/>
        </w:rPr>
        <w:t>
      "6) Қазақстан Республикасының Президентін және оның отбасы мүшелерін, Вице-Президентті, Премьер-Министрді, Құрылтай Төрағасын, Президент Әкімшілігінің Басшысын, Премьер-Министрдің орынбасарларын, Іс басқарушыны, Қазақстан Республикасы Үкіметінің мүшелерін және ресми делегацияларды республика ішінде және одан тысқары жерлерде әуе арқылы тасымалдауды, Қазақстан Республикасының Президентін және оның отбасы мүшелерін, Қазақстан Республикасының Вице-Президентін, Премьер-Министрін теміржол арқылы тасымалдауды, Қазақстан Республикасының Президентін және оның отбасы мүшелерін, Қазақстан Республикасының Вице-Президентін, Премьер-Министрін, Құрылтайы Төрағасын, сондай-ақ өзге де қызмет көрсетілетін тұлғалар мен органдарды автомобильмен тасымалдауды қоса алғанда, қызмет көрсетілетін тұлғалар мен органдарды көлікпен қамтамасыз ету, автокөлік пен өзге де техниканы сатып алуды және жөндеуді ұйымдастыру;";</w:t>
      </w:r>
    </w:p>
    <w:bookmarkEnd w:id="145"/>
    <w:bookmarkStart w:name="z256" w:id="146"/>
    <w:p>
      <w:pPr>
        <w:spacing w:after="0"/>
        <w:ind w:left="0"/>
        <w:jc w:val="both"/>
      </w:pPr>
      <w:r>
        <w:rPr>
          <w:rFonts w:ascii="Times New Roman"/>
          <w:b w:val="false"/>
          <w:i w:val="false"/>
          <w:color w:val="000000"/>
          <w:sz w:val="28"/>
        </w:rPr>
        <w:t xml:space="preserve">
      6-1) тармақша мынадай редакцияда жазылсын: </w:t>
      </w:r>
    </w:p>
    <w:bookmarkEnd w:id="146"/>
    <w:bookmarkStart w:name="z257" w:id="147"/>
    <w:p>
      <w:pPr>
        <w:spacing w:after="0"/>
        <w:ind w:left="0"/>
        <w:jc w:val="both"/>
      </w:pPr>
      <w:r>
        <w:rPr>
          <w:rFonts w:ascii="Times New Roman"/>
          <w:b w:val="false"/>
          <w:i w:val="false"/>
          <w:color w:val="000000"/>
          <w:sz w:val="28"/>
        </w:rPr>
        <w:t>
      "6-1) Қазақстан Республикасының экс-Президенттерін әлеуметтік-тұрмыстық, көлікпен (жер үстінде және әуе арқылы) қамтамасыз етуді, сондай-ақ медициналық қызмет көрсетуді жүзеге асыру;";</w:t>
      </w:r>
    </w:p>
    <w:bookmarkEnd w:id="147"/>
    <w:bookmarkStart w:name="z258" w:id="148"/>
    <w:p>
      <w:pPr>
        <w:spacing w:after="0"/>
        <w:ind w:left="0"/>
        <w:jc w:val="both"/>
      </w:pPr>
      <w:r>
        <w:rPr>
          <w:rFonts w:ascii="Times New Roman"/>
          <w:b w:val="false"/>
          <w:i w:val="false"/>
          <w:color w:val="000000"/>
          <w:sz w:val="28"/>
        </w:rPr>
        <w:t xml:space="preserve">
      8) тармақша мынадай редакцияда жазылсын: </w:t>
      </w:r>
    </w:p>
    <w:bookmarkEnd w:id="148"/>
    <w:bookmarkStart w:name="z259" w:id="149"/>
    <w:p>
      <w:pPr>
        <w:spacing w:after="0"/>
        <w:ind w:left="0"/>
        <w:jc w:val="both"/>
      </w:pPr>
      <w:r>
        <w:rPr>
          <w:rFonts w:ascii="Times New Roman"/>
          <w:b w:val="false"/>
          <w:i w:val="false"/>
          <w:color w:val="000000"/>
          <w:sz w:val="28"/>
        </w:rPr>
        <w:t>
      "8) өзінің қарамағындағы ерекше қорғалатын табиғи аумақтың жұмыс істеуін ұйымдастыру және қамтамасыз ету, туристік имиджді, оның ішінде Щучье-Бурабай курорттық аймағында қалыптастыру және дамыту;";</w:t>
      </w:r>
    </w:p>
    <w:bookmarkEnd w:id="149"/>
    <w:bookmarkStart w:name="z260" w:id="150"/>
    <w:p>
      <w:pPr>
        <w:spacing w:after="0"/>
        <w:ind w:left="0"/>
        <w:jc w:val="both"/>
      </w:pPr>
      <w:r>
        <w:rPr>
          <w:rFonts w:ascii="Times New Roman"/>
          <w:b w:val="false"/>
          <w:i w:val="false"/>
          <w:color w:val="000000"/>
          <w:sz w:val="28"/>
        </w:rPr>
        <w:t>
      15) тармақша мынадай редакцияда жазылсын:</w:t>
      </w:r>
    </w:p>
    <w:bookmarkEnd w:id="150"/>
    <w:bookmarkStart w:name="z261" w:id="151"/>
    <w:p>
      <w:pPr>
        <w:spacing w:after="0"/>
        <w:ind w:left="0"/>
        <w:jc w:val="both"/>
      </w:pPr>
      <w:r>
        <w:rPr>
          <w:rFonts w:ascii="Times New Roman"/>
          <w:b w:val="false"/>
          <w:i w:val="false"/>
          <w:color w:val="000000"/>
          <w:sz w:val="28"/>
        </w:rPr>
        <w:t>
      "15) республика ішінде және одан тысқары жерлерде Қазақстан Республикасы Президентінің, Қазақстан Республикасы Вице-Президентінің, Премьер-Министрінің, Құрылтайы Төрағасының және делегациялардың қатысуымен өтетін ресми іс-шараларға қызмет көрсетуді, оның ішінде медициналық қызмет көрсетуді ұйымдастыру, өкілдік шығындар жөніндегі нормаларды әзірлеп, бекіту;";</w:t>
      </w:r>
    </w:p>
    <w:bookmarkEnd w:id="151"/>
    <w:bookmarkStart w:name="z262" w:id="152"/>
    <w:p>
      <w:pPr>
        <w:spacing w:after="0"/>
        <w:ind w:left="0"/>
        <w:jc w:val="both"/>
      </w:pPr>
      <w:r>
        <w:rPr>
          <w:rFonts w:ascii="Times New Roman"/>
          <w:b w:val="false"/>
          <w:i w:val="false"/>
          <w:color w:val="000000"/>
          <w:sz w:val="28"/>
        </w:rPr>
        <w:t>
      17-1) тармақша мынадай редакцияда жазылсын:</w:t>
      </w:r>
    </w:p>
    <w:bookmarkEnd w:id="152"/>
    <w:bookmarkStart w:name="z263" w:id="153"/>
    <w:p>
      <w:pPr>
        <w:spacing w:after="0"/>
        <w:ind w:left="0"/>
        <w:jc w:val="both"/>
      </w:pPr>
      <w:r>
        <w:rPr>
          <w:rFonts w:ascii="Times New Roman"/>
          <w:b w:val="false"/>
          <w:i w:val="false"/>
          <w:color w:val="000000"/>
          <w:sz w:val="28"/>
        </w:rPr>
        <w:t>
      "17-1) Қазақстан Республикасы Президентінің музей жинақталымы мен жеке кітапханасының, Қазақстан Республикасы экс-Президенттерінің музей жинақталымдарының, жеке кітапханалары мен архивтерінің жұмыс істеуін қамтамасыз ету, сондай-ақ Қазақстан Республикасы Президенті Әкімшілігінің ішкі саясат саласындағы ақпараттық-талдау қызметіне қатысу;";</w:t>
      </w:r>
    </w:p>
    <w:bookmarkEnd w:id="153"/>
    <w:bookmarkStart w:name="z264" w:id="154"/>
    <w:p>
      <w:pPr>
        <w:spacing w:after="0"/>
        <w:ind w:left="0"/>
        <w:jc w:val="both"/>
      </w:pPr>
      <w:r>
        <w:rPr>
          <w:rFonts w:ascii="Times New Roman"/>
          <w:b w:val="false"/>
          <w:i w:val="false"/>
          <w:color w:val="000000"/>
          <w:sz w:val="28"/>
        </w:rPr>
        <w:t>
      26), 27), 28), 29), 30), 31), 32), 33) және 34) тармақшалар мынадай редакцияда жазылсын:</w:t>
      </w:r>
    </w:p>
    <w:bookmarkEnd w:id="154"/>
    <w:bookmarkStart w:name="z265" w:id="155"/>
    <w:p>
      <w:pPr>
        <w:spacing w:after="0"/>
        <w:ind w:left="0"/>
        <w:jc w:val="both"/>
      </w:pPr>
      <w:r>
        <w:rPr>
          <w:rFonts w:ascii="Times New Roman"/>
          <w:b w:val="false"/>
          <w:i w:val="false"/>
          <w:color w:val="000000"/>
          <w:sz w:val="28"/>
        </w:rPr>
        <w:t>
      "26) Қазақстан Республикасының Құрылтайы, Қазақстан Республикасының Құрылтайы жанындағы Қоғамдық палата мен саяси партиялардың фракциялары өткізетін кеңестерді, конференцияларды және басқа да ресми іс-шараларды қаржыландыруды, материалдық-техникалық қамтамасыз етуді және оларға қызмет көрсетуді ұйымдастыру;</w:t>
      </w:r>
    </w:p>
    <w:bookmarkEnd w:id="155"/>
    <w:bookmarkStart w:name="z266" w:id="156"/>
    <w:p>
      <w:pPr>
        <w:spacing w:after="0"/>
        <w:ind w:left="0"/>
        <w:jc w:val="both"/>
      </w:pPr>
      <w:r>
        <w:rPr>
          <w:rFonts w:ascii="Times New Roman"/>
          <w:b w:val="false"/>
          <w:i w:val="false"/>
          <w:color w:val="000000"/>
          <w:sz w:val="28"/>
        </w:rPr>
        <w:t>
      27) Қазақстан Республикасы Құрылтайының депутаттары үшін тиісті тұрмыстық және жұмыс жағдайларын жасау жөніндегі жұмысты ұйымдастыру;</w:t>
      </w:r>
    </w:p>
    <w:bookmarkEnd w:id="156"/>
    <w:bookmarkStart w:name="z267" w:id="157"/>
    <w:p>
      <w:pPr>
        <w:spacing w:after="0"/>
        <w:ind w:left="0"/>
        <w:jc w:val="both"/>
      </w:pPr>
      <w:r>
        <w:rPr>
          <w:rFonts w:ascii="Times New Roman"/>
          <w:b w:val="false"/>
          <w:i w:val="false"/>
          <w:color w:val="000000"/>
          <w:sz w:val="28"/>
        </w:rPr>
        <w:t>
      28) белгіленген тәртіппен Қазақстан Республикасы Құрылтайының депутаттарын және оның Аппаратының қызметкерлерін көлікпен қамтамасыз етуді ұйымдастыру, автокөлік пен өзге де техниканы сатып алу және жөндеу;</w:t>
      </w:r>
    </w:p>
    <w:bookmarkEnd w:id="157"/>
    <w:bookmarkStart w:name="z268" w:id="158"/>
    <w:p>
      <w:pPr>
        <w:spacing w:after="0"/>
        <w:ind w:left="0"/>
        <w:jc w:val="both"/>
      </w:pPr>
      <w:r>
        <w:rPr>
          <w:rFonts w:ascii="Times New Roman"/>
          <w:b w:val="false"/>
          <w:i w:val="false"/>
          <w:color w:val="000000"/>
          <w:sz w:val="28"/>
        </w:rPr>
        <w:t>
      29) Құрылтайдың қызметін шаруашылық қамтамасыз ету департаментінің ведомстволық бағынысты ұйымдарының объектілерін салудың, реконструкциялаудың, күрделі жөндеудің ағымдағы және перспективалық бағдарламаларын және жобалау-сметалық құжаттаманы әзірлеп, бекітуді, сондай-ақ оларды салуды, реконструкциялауды және күрделі жөндеуді, оның ішінде тұрғын үйді, әлеуметтік-тұрмыстық және өндірістік мақсаттағы объектілерді жобалау мен салуды ұйымдастыру;</w:t>
      </w:r>
    </w:p>
    <w:bookmarkEnd w:id="158"/>
    <w:bookmarkStart w:name="z269" w:id="159"/>
    <w:p>
      <w:pPr>
        <w:spacing w:after="0"/>
        <w:ind w:left="0"/>
        <w:jc w:val="both"/>
      </w:pPr>
      <w:r>
        <w:rPr>
          <w:rFonts w:ascii="Times New Roman"/>
          <w:b w:val="false"/>
          <w:i w:val="false"/>
          <w:color w:val="000000"/>
          <w:sz w:val="28"/>
        </w:rPr>
        <w:t>
      30) Қазақстан Республикасының Құрылтайында цифрландыру процестерін мониторингтеуді, кешенді талдауды, әзірлеуді және сүйемелдеуді ұйымдастыру;</w:t>
      </w:r>
    </w:p>
    <w:bookmarkEnd w:id="159"/>
    <w:bookmarkStart w:name="z270" w:id="160"/>
    <w:p>
      <w:pPr>
        <w:spacing w:after="0"/>
        <w:ind w:left="0"/>
        <w:jc w:val="both"/>
      </w:pPr>
      <w:r>
        <w:rPr>
          <w:rFonts w:ascii="Times New Roman"/>
          <w:b w:val="false"/>
          <w:i w:val="false"/>
          <w:color w:val="000000"/>
          <w:sz w:val="28"/>
        </w:rPr>
        <w:t>
      31) Құрылтайдың қызметін шаруашылық қамтамасыз ету департаментінің балансындағы объектілерді пайдалануды, сондай-ақ оларға бекітіліп берілген үй-жайларды, жабдықтар мен өзге де мүлікті, сондай-ақ іргелес аумақты тиісті жағдайда ұстауды ұйымдастыру;</w:t>
      </w:r>
    </w:p>
    <w:bookmarkEnd w:id="160"/>
    <w:bookmarkStart w:name="z271" w:id="161"/>
    <w:p>
      <w:pPr>
        <w:spacing w:after="0"/>
        <w:ind w:left="0"/>
        <w:jc w:val="both"/>
      </w:pPr>
      <w:r>
        <w:rPr>
          <w:rFonts w:ascii="Times New Roman"/>
          <w:b w:val="false"/>
          <w:i w:val="false"/>
          <w:color w:val="000000"/>
          <w:sz w:val="28"/>
        </w:rPr>
        <w:t>
      32) Құрылтайдың қызметін шаруашылық қамтамасыз ету департаментінің ведомстволық бағынысты ұйымдарының жұмысына басшылықты, оның ішінде оларға бекітіліп берілген мүлікті пайдалану тиімділігін арттыру бойынша үйлестіруді және бақылауды ұйымдастыру;</w:t>
      </w:r>
    </w:p>
    <w:bookmarkEnd w:id="161"/>
    <w:bookmarkStart w:name="z272" w:id="162"/>
    <w:p>
      <w:pPr>
        <w:spacing w:after="0"/>
        <w:ind w:left="0"/>
        <w:jc w:val="both"/>
      </w:pPr>
      <w:r>
        <w:rPr>
          <w:rFonts w:ascii="Times New Roman"/>
          <w:b w:val="false"/>
          <w:i w:val="false"/>
          <w:color w:val="000000"/>
          <w:sz w:val="28"/>
        </w:rPr>
        <w:t>
      33) өкілдік шығындар бойынша нормаларды, республикалық бюджет қаражаты есебінен Қазақстан Республикасы Құрылтайының ресми іс-шараларын өткізу жөніндегі шығыстар сметасын әзірлеп, бекітуді, осы шығыстарды қаржыландыруды ұйымдастыру;</w:t>
      </w:r>
    </w:p>
    <w:bookmarkEnd w:id="162"/>
    <w:bookmarkStart w:name="z273" w:id="163"/>
    <w:p>
      <w:pPr>
        <w:spacing w:after="0"/>
        <w:ind w:left="0"/>
        <w:jc w:val="both"/>
      </w:pPr>
      <w:r>
        <w:rPr>
          <w:rFonts w:ascii="Times New Roman"/>
          <w:b w:val="false"/>
          <w:i w:val="false"/>
          <w:color w:val="000000"/>
          <w:sz w:val="28"/>
        </w:rPr>
        <w:t>
      34) Қазақстан Республикасы Құрылтайының басқа елдермен және халықаралық ұйымдармен халықаралық ынтымақтастығын жүзеге асыруға қаржылай жәрдем көрсетуді ұйымдастыру;";</w:t>
      </w:r>
    </w:p>
    <w:bookmarkEnd w:id="163"/>
    <w:bookmarkStart w:name="z274" w:id="164"/>
    <w:p>
      <w:pPr>
        <w:spacing w:after="0"/>
        <w:ind w:left="0"/>
        <w:jc w:val="both"/>
      </w:pPr>
      <w:r>
        <w:rPr>
          <w:rFonts w:ascii="Times New Roman"/>
          <w:b w:val="false"/>
          <w:i w:val="false"/>
          <w:color w:val="000000"/>
          <w:sz w:val="28"/>
        </w:rPr>
        <w:t>
      36) тармақша мынадай редакцияда жазылсын:</w:t>
      </w:r>
    </w:p>
    <w:bookmarkEnd w:id="164"/>
    <w:bookmarkStart w:name="z275" w:id="165"/>
    <w:p>
      <w:pPr>
        <w:spacing w:after="0"/>
        <w:ind w:left="0"/>
        <w:jc w:val="both"/>
      </w:pPr>
      <w:r>
        <w:rPr>
          <w:rFonts w:ascii="Times New Roman"/>
          <w:b w:val="false"/>
          <w:i w:val="false"/>
          <w:color w:val="000000"/>
          <w:sz w:val="28"/>
        </w:rPr>
        <w:t>
      "36) медициналық көмектің қажетті түрлері мен көлемін қолдана отырып және тамақтану, профилактика, қалпына келтіру емі және медициналық оңалту мәселелерін үйлестіре отырып, Қазақстан Республикасының Президентіне және оның отбасы мүшелеріне, Қазақстан Республикасының Вице-Президентіне, экс-Президенттеріне уақтылы және сапалы медициналық көмекті ұйымдастыру;";</w:t>
      </w:r>
    </w:p>
    <w:bookmarkEnd w:id="165"/>
    <w:bookmarkStart w:name="z276" w:id="166"/>
    <w:p>
      <w:pPr>
        <w:spacing w:after="0"/>
        <w:ind w:left="0"/>
        <w:jc w:val="both"/>
      </w:pPr>
      <w:r>
        <w:rPr>
          <w:rFonts w:ascii="Times New Roman"/>
          <w:b w:val="false"/>
          <w:i w:val="false"/>
          <w:color w:val="000000"/>
          <w:sz w:val="28"/>
        </w:rPr>
        <w:t>
      Іс басқармасы мен оның ведомстволарының қарамағындағы ұйымдар тізбесінде:</w:t>
      </w:r>
    </w:p>
    <w:bookmarkEnd w:id="166"/>
    <w:bookmarkStart w:name="z277" w:id="167"/>
    <w:p>
      <w:pPr>
        <w:spacing w:after="0"/>
        <w:ind w:left="0"/>
        <w:jc w:val="both"/>
      </w:pPr>
      <w:r>
        <w:rPr>
          <w:rFonts w:ascii="Times New Roman"/>
          <w:b w:val="false"/>
          <w:i w:val="false"/>
          <w:color w:val="000000"/>
          <w:sz w:val="28"/>
        </w:rPr>
        <w:t>
      он екінші, он үшінші, он төртінші, он бесінші және он алтыншы абзацтар мынадай редакцияда жазылсын:</w:t>
      </w:r>
    </w:p>
    <w:bookmarkEnd w:id="167"/>
    <w:bookmarkStart w:name="z278" w:id="168"/>
    <w:p>
      <w:pPr>
        <w:spacing w:after="0"/>
        <w:ind w:left="0"/>
        <w:jc w:val="both"/>
      </w:pPr>
      <w:r>
        <w:rPr>
          <w:rFonts w:ascii="Times New Roman"/>
          <w:b w:val="false"/>
          <w:i w:val="false"/>
          <w:color w:val="000000"/>
          <w:sz w:val="28"/>
        </w:rPr>
        <w:t>
      "Қазақстан Республикасы Құрылтайының қызметін шаруашылық қамтамасыз ету департаменті" мемлекеттік мекемесі:</w:t>
      </w:r>
    </w:p>
    <w:bookmarkEnd w:id="168"/>
    <w:bookmarkStart w:name="z279" w:id="169"/>
    <w:p>
      <w:pPr>
        <w:spacing w:after="0"/>
        <w:ind w:left="0"/>
        <w:jc w:val="both"/>
      </w:pPr>
      <w:r>
        <w:rPr>
          <w:rFonts w:ascii="Times New Roman"/>
          <w:b w:val="false"/>
          <w:i w:val="false"/>
          <w:color w:val="000000"/>
          <w:sz w:val="28"/>
        </w:rPr>
        <w:t>
      "Қазақстан Республикасы Құрылтайының қызметін шаруашылық қамтамасыз ету департаментінің Әкімшілік ғимараттар дирекциясы" шаруашылық жүргізу құқығындағы республикалық мемлекеттік кәсіпорны;</w:t>
      </w:r>
    </w:p>
    <w:bookmarkEnd w:id="169"/>
    <w:bookmarkStart w:name="z280" w:id="170"/>
    <w:p>
      <w:pPr>
        <w:spacing w:after="0"/>
        <w:ind w:left="0"/>
        <w:jc w:val="both"/>
      </w:pPr>
      <w:r>
        <w:rPr>
          <w:rFonts w:ascii="Times New Roman"/>
          <w:b w:val="false"/>
          <w:i w:val="false"/>
          <w:color w:val="000000"/>
          <w:sz w:val="28"/>
        </w:rPr>
        <w:t>
      "Қазақстан Республикасы Құрылтайының қызметін шаруашылық қамтамасыз ету департаментінің Инженерлік орталығы" шаруашылық жүргізу құқығындағы республикалық мемлекеттік кәсіпорны;</w:t>
      </w:r>
    </w:p>
    <w:bookmarkEnd w:id="170"/>
    <w:bookmarkStart w:name="z281" w:id="171"/>
    <w:p>
      <w:pPr>
        <w:spacing w:after="0"/>
        <w:ind w:left="0"/>
        <w:jc w:val="both"/>
      </w:pPr>
      <w:r>
        <w:rPr>
          <w:rFonts w:ascii="Times New Roman"/>
          <w:b w:val="false"/>
          <w:i w:val="false"/>
          <w:color w:val="000000"/>
          <w:sz w:val="28"/>
        </w:rPr>
        <w:t>
      "Қазақстан Республикасы Құрылтайының қызметін шаруашылық қамтамасыз ету департаментінің Автошаруашылығы" шаруашылық жүргізу құқығындағы республикалық мемлекеттік кәсіпорны;</w:t>
      </w:r>
    </w:p>
    <w:bookmarkEnd w:id="171"/>
    <w:bookmarkStart w:name="z282" w:id="172"/>
    <w:p>
      <w:pPr>
        <w:spacing w:after="0"/>
        <w:ind w:left="0"/>
        <w:jc w:val="both"/>
      </w:pPr>
      <w:r>
        <w:rPr>
          <w:rFonts w:ascii="Times New Roman"/>
          <w:b w:val="false"/>
          <w:i w:val="false"/>
          <w:color w:val="000000"/>
          <w:sz w:val="28"/>
        </w:rPr>
        <w:t>
      Қазақстан Республикасы Құрылтайының қызметін шаруашылық қамтамасыз ету департаментінің "Парламентаризм институты" шаруашылық жүргізу құқығындағы республикалық мемлекеттік кәсіпорны.".</w:t>
      </w:r>
    </w:p>
    <w:bookmarkEnd w:id="172"/>
    <w:bookmarkStart w:name="z283" w:id="173"/>
    <w:p>
      <w:pPr>
        <w:spacing w:after="0"/>
        <w:ind w:left="0"/>
        <w:jc w:val="both"/>
      </w:pPr>
      <w:r>
        <w:rPr>
          <w:rFonts w:ascii="Times New Roman"/>
          <w:b w:val="false"/>
          <w:i w:val="false"/>
          <w:color w:val="000000"/>
          <w:sz w:val="28"/>
        </w:rPr>
        <w:t xml:space="preserve">
      16. "Мемлекеттік аппараттың жұмысын жақсарту, төрешілдікке қарсы күрес және құжат айналымын қысқарту жөніндегі шаралар туралы" Қазақстан Республикасы Президентінің 2000 жылғы 31 шілдедегі № 427 </w:t>
      </w:r>
      <w:r>
        <w:rPr>
          <w:rFonts w:ascii="Times New Roman"/>
          <w:b w:val="false"/>
          <w:i w:val="false"/>
          <w:color w:val="000000"/>
          <w:sz w:val="28"/>
        </w:rPr>
        <w:t>Жарлығында</w:t>
      </w:r>
      <w:r>
        <w:rPr>
          <w:rFonts w:ascii="Times New Roman"/>
          <w:b w:val="false"/>
          <w:i w:val="false"/>
          <w:color w:val="000000"/>
          <w:sz w:val="28"/>
        </w:rPr>
        <w:t>:</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bookmarkStart w:name="z285" w:id="174"/>
    <w:p>
      <w:pPr>
        <w:spacing w:after="0"/>
        <w:ind w:left="0"/>
        <w:jc w:val="both"/>
      </w:pPr>
      <w:r>
        <w:rPr>
          <w:rFonts w:ascii="Times New Roman"/>
          <w:b w:val="false"/>
          <w:i w:val="false"/>
          <w:color w:val="000000"/>
          <w:sz w:val="28"/>
        </w:rPr>
        <w:t>
      бірінші абзац мынадай редакцияда жазылсын:</w:t>
      </w:r>
    </w:p>
    <w:bookmarkEnd w:id="174"/>
    <w:bookmarkStart w:name="z286" w:id="175"/>
    <w:p>
      <w:pPr>
        <w:spacing w:after="0"/>
        <w:ind w:left="0"/>
        <w:jc w:val="both"/>
      </w:pPr>
      <w:r>
        <w:rPr>
          <w:rFonts w:ascii="Times New Roman"/>
          <w:b w:val="false"/>
          <w:i w:val="false"/>
          <w:color w:val="000000"/>
          <w:sz w:val="28"/>
        </w:rPr>
        <w:t>
      "1-1. Үкіметтің құрамына кірмейтін орталық мемлекеттік органдардың басшылары, астананың, облыстардың және республикалық маңызы бар қалалардың әкімдері ведомстволардың санын, мемлекеттік органдардың штат санының лимиттерін, олардың басшы лауазымды адамдарының санын ұлғайтуды Мемлекет басшысымен не ол уәкілеттік берген Қазақстан Республикасы Президентінің Әкімшілігімен келіссін.";</w:t>
      </w:r>
    </w:p>
    <w:bookmarkEnd w:id="175"/>
    <w:bookmarkStart w:name="z287" w:id="176"/>
    <w:p>
      <w:pPr>
        <w:spacing w:after="0"/>
        <w:ind w:left="0"/>
        <w:jc w:val="both"/>
      </w:pPr>
      <w:r>
        <w:rPr>
          <w:rFonts w:ascii="Times New Roman"/>
          <w:b w:val="false"/>
          <w:i w:val="false"/>
          <w:color w:val="000000"/>
          <w:sz w:val="28"/>
        </w:rPr>
        <w:t>
      "Заңына" деген сөз "Конституциялық заңына" деген сөздермен ауыстырылсын;</w:t>
      </w:r>
    </w:p>
    <w:bookmarkEnd w:id="176"/>
    <w:bookmarkStart w:name="z288" w:id="177"/>
    <w:p>
      <w:pPr>
        <w:spacing w:after="0"/>
        <w:ind w:left="0"/>
        <w:jc w:val="both"/>
      </w:pPr>
      <w:r>
        <w:rPr>
          <w:rFonts w:ascii="Times New Roman"/>
          <w:b w:val="false"/>
          <w:i w:val="false"/>
          <w:color w:val="000000"/>
          <w:sz w:val="28"/>
        </w:rPr>
        <w:t>
      "Республикасы Парламенті палаталары аппараттарының" деген сөздер "Республикасының Құрылтайы Аппаратының" деген сөздермен ауыстырылсын.</w:t>
      </w:r>
    </w:p>
    <w:bookmarkEnd w:id="177"/>
    <w:bookmarkStart w:name="z289" w:id="178"/>
    <w:p>
      <w:pPr>
        <w:spacing w:after="0"/>
        <w:ind w:left="0"/>
        <w:jc w:val="both"/>
      </w:pPr>
      <w:r>
        <w:rPr>
          <w:rFonts w:ascii="Times New Roman"/>
          <w:b w:val="false"/>
          <w:i w:val="false"/>
          <w:color w:val="000000"/>
          <w:sz w:val="28"/>
        </w:rPr>
        <w:t xml:space="preserve">
      17. "Шетелде кадрлар даярлау жөнiндегi республикалық комиссия туралы" Қазақстан Республикасы Президентінің 2000 жылғы 12 қазандағы № 470 </w:t>
      </w:r>
      <w:r>
        <w:rPr>
          <w:rFonts w:ascii="Times New Roman"/>
          <w:b w:val="false"/>
          <w:i w:val="false"/>
          <w:color w:val="000000"/>
          <w:sz w:val="28"/>
        </w:rPr>
        <w:t>Жарлығында</w:t>
      </w:r>
      <w:r>
        <w:rPr>
          <w:rFonts w:ascii="Times New Roman"/>
          <w:b w:val="false"/>
          <w:i w:val="false"/>
          <w:color w:val="000000"/>
          <w:sz w:val="28"/>
        </w:rPr>
        <w:t>:</w:t>
      </w:r>
    </w:p>
    <w:bookmarkEnd w:id="178"/>
    <w:bookmarkStart w:name="z290" w:id="179"/>
    <w:p>
      <w:pPr>
        <w:spacing w:after="0"/>
        <w:ind w:left="0"/>
        <w:jc w:val="both"/>
      </w:pPr>
      <w:r>
        <w:rPr>
          <w:rFonts w:ascii="Times New Roman"/>
          <w:b w:val="false"/>
          <w:i w:val="false"/>
          <w:color w:val="000000"/>
          <w:sz w:val="28"/>
        </w:rPr>
        <w:t xml:space="preserve">
      жоғарыда аталған Жарлықпен бекітілген Шетелде кадрлар даярлау жөніндегі республикалық комиссия туралы </w:t>
      </w:r>
      <w:r>
        <w:rPr>
          <w:rFonts w:ascii="Times New Roman"/>
          <w:b w:val="false"/>
          <w:i w:val="false"/>
          <w:color w:val="000000"/>
          <w:sz w:val="28"/>
        </w:rPr>
        <w:t>ережеде</w:t>
      </w:r>
      <w:r>
        <w:rPr>
          <w:rFonts w:ascii="Times New Roman"/>
          <w:b w:val="false"/>
          <w:i w:val="false"/>
          <w:color w:val="000000"/>
          <w:sz w:val="28"/>
        </w:rPr>
        <w:t>:</w:t>
      </w:r>
    </w:p>
    <w:bookmarkEnd w:id="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92" w:id="180"/>
    <w:p>
      <w:pPr>
        <w:spacing w:after="0"/>
        <w:ind w:left="0"/>
        <w:jc w:val="both"/>
      </w:pPr>
      <w:r>
        <w:rPr>
          <w:rFonts w:ascii="Times New Roman"/>
          <w:b w:val="false"/>
          <w:i w:val="false"/>
          <w:color w:val="000000"/>
          <w:sz w:val="28"/>
        </w:rPr>
        <w:t>
      "3. Республикалық комиссияның құрамын Қазақстан Республикасының Президенті бекітеді. Республикалық комиссияны Президент Әкімшілігінің Басшысы басқарады. Республикалық комиссия төрағасының орынбасары – Қазақстан Республикасының Ғылым және жоғары білім министрі, хатшысы – Қазақстан Республикасының Ғылым және жоғары білім вице-министрі.";</w:t>
      </w:r>
    </w:p>
    <w:bookmarkEnd w:id="1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 xml:space="preserve"> "республиканың" деген сөз "Қазақстан Республикасының" деген сөздермен ауыстырылсын;</w:t>
      </w:r>
    </w:p>
    <w:bookmarkStart w:name="z294" w:id="181"/>
    <w:p>
      <w:pPr>
        <w:spacing w:after="0"/>
        <w:ind w:left="0"/>
        <w:jc w:val="both"/>
      </w:pPr>
      <w:r>
        <w:rPr>
          <w:rFonts w:ascii="Times New Roman"/>
          <w:b w:val="false"/>
          <w:i w:val="false"/>
          <w:color w:val="000000"/>
          <w:sz w:val="28"/>
        </w:rPr>
        <w:t>
      жоғарыда аталған Жарлықпен бекітілген Шетелде кадрлар даярлау жөнiндегi республикалық комиссияның құрамында:</w:t>
      </w:r>
    </w:p>
    <w:bookmarkEnd w:id="181"/>
    <w:bookmarkStart w:name="z295" w:id="182"/>
    <w:p>
      <w:pPr>
        <w:spacing w:after="0"/>
        <w:ind w:left="0"/>
        <w:jc w:val="both"/>
      </w:pPr>
      <w:r>
        <w:rPr>
          <w:rFonts w:ascii="Times New Roman"/>
          <w:b w:val="false"/>
          <w:i w:val="false"/>
          <w:color w:val="000000"/>
          <w:sz w:val="28"/>
        </w:rPr>
        <w:t>
      "Қазақстан Республикасының Мемлекеттік кеңесшісі, төраға" деген жол мынадай редакцияда жазылсын:</w:t>
      </w:r>
    </w:p>
    <w:bookmarkEnd w:id="182"/>
    <w:bookmarkStart w:name="z296" w:id="183"/>
    <w:p>
      <w:pPr>
        <w:spacing w:after="0"/>
        <w:ind w:left="0"/>
        <w:jc w:val="both"/>
      </w:pPr>
      <w:r>
        <w:rPr>
          <w:rFonts w:ascii="Times New Roman"/>
          <w:b w:val="false"/>
          <w:i w:val="false"/>
          <w:color w:val="000000"/>
          <w:sz w:val="28"/>
        </w:rPr>
        <w:t>
      "Қазақстан Республикасының Президенті Әкімшілігінің Басшысы, төраға";</w:t>
      </w:r>
    </w:p>
    <w:bookmarkEnd w:id="183"/>
    <w:bookmarkStart w:name="z297" w:id="184"/>
    <w:p>
      <w:pPr>
        <w:spacing w:after="0"/>
        <w:ind w:left="0"/>
        <w:jc w:val="both"/>
      </w:pPr>
      <w:r>
        <w:rPr>
          <w:rFonts w:ascii="Times New Roman"/>
          <w:b w:val="false"/>
          <w:i w:val="false"/>
          <w:color w:val="000000"/>
          <w:sz w:val="28"/>
        </w:rPr>
        <w:t>
      "Қазақстан Республикасы Парламентінің Сенаты Әлеуметтік-мәдени даму және ғылым комитетінің төрағасы (келісім бойынша)" деген жол алып тасталсын;</w:t>
      </w:r>
    </w:p>
    <w:bookmarkEnd w:id="184"/>
    <w:bookmarkStart w:name="z298" w:id="185"/>
    <w:p>
      <w:pPr>
        <w:spacing w:after="0"/>
        <w:ind w:left="0"/>
        <w:jc w:val="both"/>
      </w:pPr>
      <w:r>
        <w:rPr>
          <w:rFonts w:ascii="Times New Roman"/>
          <w:b w:val="false"/>
          <w:i w:val="false"/>
          <w:color w:val="000000"/>
          <w:sz w:val="28"/>
        </w:rPr>
        <w:t>
      "Қазақстан Республикасы Парламентінің Мәжілісі Әлеуметтік-мәдени даму комитетінің төрағасы (келісім бойынша)" деген жол мынадай редакцияда жазылсын:</w:t>
      </w:r>
    </w:p>
    <w:bookmarkEnd w:id="185"/>
    <w:bookmarkStart w:name="z299" w:id="186"/>
    <w:p>
      <w:pPr>
        <w:spacing w:after="0"/>
        <w:ind w:left="0"/>
        <w:jc w:val="both"/>
      </w:pPr>
      <w:r>
        <w:rPr>
          <w:rFonts w:ascii="Times New Roman"/>
          <w:b w:val="false"/>
          <w:i w:val="false"/>
          <w:color w:val="000000"/>
          <w:sz w:val="28"/>
        </w:rPr>
        <w:t>
      "Қазақстан Республикасы Құрылтайының бейіндік комитетінің төрағасы (келісім бойынша)".</w:t>
      </w:r>
    </w:p>
    <w:bookmarkEnd w:id="186"/>
    <w:bookmarkStart w:name="z300" w:id="187"/>
    <w:p>
      <w:pPr>
        <w:spacing w:after="0"/>
        <w:ind w:left="0"/>
        <w:jc w:val="both"/>
      </w:pPr>
      <w:r>
        <w:rPr>
          <w:rFonts w:ascii="Times New Roman"/>
          <w:b w:val="false"/>
          <w:i w:val="false"/>
          <w:color w:val="000000"/>
          <w:sz w:val="28"/>
        </w:rPr>
        <w:t xml:space="preserve">
      18. "Қазақстан Республикасының ұлттық валютасын қолданудың кейбір мәселелері туралы" Қазақстан Республикасы Президентінің 2001 жылғы 7 ақпандағы № 549 </w:t>
      </w:r>
      <w:r>
        <w:rPr>
          <w:rFonts w:ascii="Times New Roman"/>
          <w:b w:val="false"/>
          <w:i w:val="false"/>
          <w:color w:val="000000"/>
          <w:sz w:val="28"/>
        </w:rPr>
        <w:t>Жарлығында</w:t>
      </w:r>
      <w:r>
        <w:rPr>
          <w:rFonts w:ascii="Times New Roman"/>
          <w:b w:val="false"/>
          <w:i w:val="false"/>
          <w:color w:val="000000"/>
          <w:sz w:val="28"/>
        </w:rPr>
        <w:t>:</w:t>
      </w:r>
    </w:p>
    <w:bookmarkEnd w:id="187"/>
    <w:bookmarkStart w:name="z301" w:id="188"/>
    <w:p>
      <w:pPr>
        <w:spacing w:after="0"/>
        <w:ind w:left="0"/>
        <w:jc w:val="both"/>
      </w:pPr>
      <w:r>
        <w:rPr>
          <w:rFonts w:ascii="Times New Roman"/>
          <w:b w:val="false"/>
          <w:i w:val="false"/>
          <w:color w:val="000000"/>
          <w:sz w:val="28"/>
        </w:rPr>
        <w:t>
      кіріспедегі "19-бабының 8) тармақшасына" деген сөздер "22-бабының 6) тармақшасына" деген сөздермен ауыстырылсын;</w:t>
      </w:r>
    </w:p>
    <w:bookmarkEnd w:id="1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5-1-тармақтарда</w:t>
      </w:r>
      <w:r>
        <w:rPr>
          <w:rFonts w:ascii="Times New Roman"/>
          <w:b w:val="false"/>
          <w:i w:val="false"/>
          <w:color w:val="000000"/>
          <w:sz w:val="28"/>
        </w:rPr>
        <w:t xml:space="preserve"> орыс тіліндегі мәтінге түзету енгізілді, қазақ тіліндегі мәтін өзгермейді.</w:t>
      </w:r>
    </w:p>
    <w:bookmarkStart w:name="z303" w:id="189"/>
    <w:p>
      <w:pPr>
        <w:spacing w:after="0"/>
        <w:ind w:left="0"/>
        <w:jc w:val="both"/>
      </w:pPr>
      <w:r>
        <w:rPr>
          <w:rFonts w:ascii="Times New Roman"/>
          <w:b w:val="false"/>
          <w:i w:val="false"/>
          <w:color w:val="000000"/>
          <w:sz w:val="28"/>
        </w:rPr>
        <w:t xml:space="preserve">
      19. "Қазақстан Республикасының сот жүйесi мен судьяларының мәртебесi туралы" Қазақстан Республикасының Конституциялық заңында көзделген ережелердi бекiту туралы" Қазақстан Республикасы Президентінің 2001 жылғы 26 маусым № 643 </w:t>
      </w:r>
      <w:r>
        <w:rPr>
          <w:rFonts w:ascii="Times New Roman"/>
          <w:b w:val="false"/>
          <w:i w:val="false"/>
          <w:color w:val="000000"/>
          <w:sz w:val="28"/>
        </w:rPr>
        <w:t>Жарлығында</w:t>
      </w:r>
      <w:r>
        <w:rPr>
          <w:rFonts w:ascii="Times New Roman"/>
          <w:b w:val="false"/>
          <w:i w:val="false"/>
          <w:color w:val="000000"/>
          <w:sz w:val="28"/>
        </w:rPr>
        <w:t>:</w:t>
      </w:r>
    </w:p>
    <w:bookmarkEnd w:id="189"/>
    <w:bookmarkStart w:name="z304" w:id="190"/>
    <w:p>
      <w:pPr>
        <w:spacing w:after="0"/>
        <w:ind w:left="0"/>
        <w:jc w:val="both"/>
      </w:pPr>
      <w:r>
        <w:rPr>
          <w:rFonts w:ascii="Times New Roman"/>
          <w:b w:val="false"/>
          <w:i w:val="false"/>
          <w:color w:val="000000"/>
          <w:sz w:val="28"/>
        </w:rPr>
        <w:t xml:space="preserve">
      жоғарыда аталған Жарлықпен бекітілген Судьялыққа кандидаттың тағылымдамадан өтуi туралы </w:t>
      </w:r>
      <w:r>
        <w:rPr>
          <w:rFonts w:ascii="Times New Roman"/>
          <w:b w:val="false"/>
          <w:i w:val="false"/>
          <w:color w:val="000000"/>
          <w:sz w:val="28"/>
        </w:rPr>
        <w:t>ережеде</w:t>
      </w:r>
      <w:r>
        <w:rPr>
          <w:rFonts w:ascii="Times New Roman"/>
          <w:b w:val="false"/>
          <w:i w:val="false"/>
          <w:color w:val="000000"/>
          <w:sz w:val="28"/>
        </w:rPr>
        <w:t>:</w:t>
      </w:r>
    </w:p>
    <w:bookmarkEnd w:id="1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bookmarkStart w:name="z306" w:id="191"/>
    <w:p>
      <w:pPr>
        <w:spacing w:after="0"/>
        <w:ind w:left="0"/>
        <w:jc w:val="both"/>
      </w:pPr>
      <w:r>
        <w:rPr>
          <w:rFonts w:ascii="Times New Roman"/>
          <w:b w:val="false"/>
          <w:i w:val="false"/>
          <w:color w:val="000000"/>
          <w:sz w:val="28"/>
        </w:rPr>
        <w:t>
      үшінші бөлік мынадай редакцияда жазылсын:</w:t>
      </w:r>
    </w:p>
    <w:bookmarkEnd w:id="191"/>
    <w:bookmarkStart w:name="z307" w:id="192"/>
    <w:p>
      <w:pPr>
        <w:spacing w:after="0"/>
        <w:ind w:left="0"/>
        <w:jc w:val="both"/>
      </w:pPr>
      <w:r>
        <w:rPr>
          <w:rFonts w:ascii="Times New Roman"/>
          <w:b w:val="false"/>
          <w:i w:val="false"/>
          <w:color w:val="000000"/>
          <w:sz w:val="28"/>
        </w:rPr>
        <w:t>
      "Тағылымдамадан өтуге арналған орындар астанада, облыста және республикалық маңызы бар қалаларда судьялардың болжанатын бос орындарының саны негізінде, бірақ астана, әрбір облыс және республикалық маңызы бар қалалар үшін кемінде үш орыннан бөлінеді.";</w:t>
      </w:r>
    </w:p>
    <w:bookmarkEnd w:id="192"/>
    <w:bookmarkStart w:name="z308" w:id="193"/>
    <w:p>
      <w:pPr>
        <w:spacing w:after="0"/>
        <w:ind w:left="0"/>
        <w:jc w:val="both"/>
      </w:pPr>
      <w:r>
        <w:rPr>
          <w:rFonts w:ascii="Times New Roman"/>
          <w:b w:val="false"/>
          <w:i w:val="false"/>
          <w:color w:val="000000"/>
          <w:sz w:val="28"/>
        </w:rPr>
        <w:t>
      бесінші бөлік мынадай редакцияда жазылсын:</w:t>
      </w:r>
    </w:p>
    <w:bookmarkEnd w:id="193"/>
    <w:bookmarkStart w:name="z309" w:id="194"/>
    <w:p>
      <w:pPr>
        <w:spacing w:after="0"/>
        <w:ind w:left="0"/>
        <w:jc w:val="both"/>
      </w:pPr>
      <w:r>
        <w:rPr>
          <w:rFonts w:ascii="Times New Roman"/>
          <w:b w:val="false"/>
          <w:i w:val="false"/>
          <w:color w:val="000000"/>
          <w:sz w:val="28"/>
        </w:rPr>
        <w:t>
      "Тағылымдамадан өту судья лауазымына кандидаттың тұрғылықты жері бойынша тіркелген астана, облыс және республикалық маңызы бар қалалар аумағындағы жергілікті соттарда жүзеге асырылады. Тұрғылықты жері бойынша тағылымдамадан өту үшін бос орындар болмаған жағдайда кандидат астанада, басқа облыста және республикалық маңызы бар қалаларда бос орындар болған жағдайда тағылымдамадан өтуге рұқсат беру туралы өтінішпен Тағылымдамадан өтуге адамдарды іріктеу жөніндегі комиссияға (бұдан әрі – Комиссия) жүгінуге құқылы.".</w:t>
      </w:r>
    </w:p>
    <w:bookmarkEnd w:id="194"/>
    <w:bookmarkStart w:name="z310" w:id="195"/>
    <w:p>
      <w:pPr>
        <w:spacing w:after="0"/>
        <w:ind w:left="0"/>
        <w:jc w:val="both"/>
      </w:pPr>
      <w:r>
        <w:rPr>
          <w:rFonts w:ascii="Times New Roman"/>
          <w:b w:val="false"/>
          <w:i w:val="false"/>
          <w:color w:val="000000"/>
          <w:sz w:val="28"/>
        </w:rPr>
        <w:t xml:space="preserve">
      20. "Қазақстан Республикасы Президентінің жанынан Сыбайлас жемқорлыққа қарсы іс-қимыл мәселелері жөніндегі комиссия құру туралы" Қазақстан Республикасы Президентінің 2002 жылғы 2 сәуірдегі № 839 </w:t>
      </w:r>
      <w:r>
        <w:rPr>
          <w:rFonts w:ascii="Times New Roman"/>
          <w:b w:val="false"/>
          <w:i w:val="false"/>
          <w:color w:val="000000"/>
          <w:sz w:val="28"/>
        </w:rPr>
        <w:t>Жарлығында</w:t>
      </w:r>
      <w:r>
        <w:rPr>
          <w:rFonts w:ascii="Times New Roman"/>
          <w:b w:val="false"/>
          <w:i w:val="false"/>
          <w:color w:val="000000"/>
          <w:sz w:val="28"/>
        </w:rPr>
        <w:t>:</w:t>
      </w:r>
    </w:p>
    <w:bookmarkEnd w:id="1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кіріспеде</w:t>
      </w:r>
      <w:r>
        <w:rPr>
          <w:rFonts w:ascii="Times New Roman"/>
          <w:b w:val="false"/>
          <w:i w:val="false"/>
          <w:color w:val="000000"/>
          <w:sz w:val="28"/>
        </w:rPr>
        <w:t xml:space="preserve"> "44-бабының 20) тармақшасына" деген сөздер "46-бабының 21) тармақшасына" деген сөздермен ауыстырылсын;</w:t>
      </w:r>
    </w:p>
    <w:bookmarkStart w:name="z312" w:id="196"/>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Сыбайлас жемқорлыққа қарсы іс-қимыл мәселелері жөніндегі комиссия туралы </w:t>
      </w:r>
      <w:r>
        <w:rPr>
          <w:rFonts w:ascii="Times New Roman"/>
          <w:b w:val="false"/>
          <w:i w:val="false"/>
          <w:color w:val="000000"/>
          <w:sz w:val="28"/>
        </w:rPr>
        <w:t>ережеде</w:t>
      </w:r>
      <w:r>
        <w:rPr>
          <w:rFonts w:ascii="Times New Roman"/>
          <w:b w:val="false"/>
          <w:i w:val="false"/>
          <w:color w:val="000000"/>
          <w:sz w:val="28"/>
        </w:rPr>
        <w:t>:</w:t>
      </w:r>
    </w:p>
    <w:bookmarkEnd w:id="1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 xml:space="preserve"> "Қазақстан Республикасының Мемлекеттік кеңесшісі" деген сөздер "Қазақстан Республикасы Президенті Әкімшілігінің Басшысы" деген сөздермен ауыстырылсын;</w:t>
      </w:r>
    </w:p>
    <w:bookmarkStart w:name="z314" w:id="197"/>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197"/>
    <w:bookmarkStart w:name="z315" w:id="198"/>
    <w:p>
      <w:pPr>
        <w:spacing w:after="0"/>
        <w:ind w:left="0"/>
        <w:jc w:val="both"/>
      </w:pPr>
      <w:r>
        <w:rPr>
          <w:rFonts w:ascii="Times New Roman"/>
          <w:b w:val="false"/>
          <w:i w:val="false"/>
          <w:color w:val="000000"/>
          <w:sz w:val="28"/>
        </w:rPr>
        <w:t>
      "7) Қазақстан Республикасының Президентіне қаралатын мәселелер бойынша тапсырмалар беру, Қазақстан Республикасы Президентінің тиісті актілерін шығару туралы, сондай-ақ сыбайлас жемқорлыққа қарсы іс-қимыл жөніндегі жұмыстың тиісті деңгейін қамтамасыз етпеген, Қазақстан Республикасының Президенті тағайындайтын астананың, облыстардың, республикалық маңызы бар қалалардың әкімдерін, мемлекеттік органдардың басшыларын атқаратын лауазымынан босатуға дейін тәртіптік жауаптылыққа тарту туралы ұсыныстар енгізуге құқылы.";</w:t>
      </w:r>
    </w:p>
    <w:bookmarkEnd w:id="198"/>
    <w:bookmarkStart w:name="z316" w:id="199"/>
    <w:p>
      <w:pPr>
        <w:spacing w:after="0"/>
        <w:ind w:left="0"/>
        <w:jc w:val="both"/>
      </w:pPr>
      <w:r>
        <w:rPr>
          <w:rFonts w:ascii="Times New Roman"/>
          <w:b w:val="false"/>
          <w:i w:val="false"/>
          <w:color w:val="000000"/>
          <w:sz w:val="28"/>
        </w:rPr>
        <w:t xml:space="preserve">
      12-тармақтың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99"/>
    <w:bookmarkStart w:name="z317" w:id="200"/>
    <w:p>
      <w:pPr>
        <w:spacing w:after="0"/>
        <w:ind w:left="0"/>
        <w:jc w:val="both"/>
      </w:pPr>
      <w:r>
        <w:rPr>
          <w:rFonts w:ascii="Times New Roman"/>
          <w:b w:val="false"/>
          <w:i w:val="false"/>
          <w:color w:val="000000"/>
          <w:sz w:val="28"/>
        </w:rPr>
        <w:t>
      "3) Комиссияның жұмысы туралы Қазақстан Республикасының Президентіне тұрақты есеп береді;";</w:t>
      </w:r>
    </w:p>
    <w:bookmarkEnd w:id="200"/>
    <w:bookmarkStart w:name="z318" w:id="201"/>
    <w:p>
      <w:pPr>
        <w:spacing w:after="0"/>
        <w:ind w:left="0"/>
        <w:jc w:val="both"/>
      </w:pPr>
      <w:r>
        <w:rPr>
          <w:rFonts w:ascii="Times New Roman"/>
          <w:b w:val="false"/>
          <w:i w:val="false"/>
          <w:color w:val="000000"/>
          <w:sz w:val="28"/>
        </w:rPr>
        <w:t>
      жоғарыда аталған Жарлықпен құрылған Қазақстан Республикасы Президентінің жанындағы Сыбайлас жемқорлыққа қарсы іс-қимыл мәселелері жөніндегі комиссияның құрамында:</w:t>
      </w:r>
    </w:p>
    <w:bookmarkEnd w:id="201"/>
    <w:bookmarkStart w:name="z319" w:id="202"/>
    <w:p>
      <w:pPr>
        <w:spacing w:after="0"/>
        <w:ind w:left="0"/>
        <w:jc w:val="both"/>
      </w:pPr>
      <w:r>
        <w:rPr>
          <w:rFonts w:ascii="Times New Roman"/>
          <w:b w:val="false"/>
          <w:i w:val="false"/>
          <w:color w:val="000000"/>
          <w:sz w:val="28"/>
        </w:rPr>
        <w:t>
      "Қазақстан Республикасының Мемлекеттік кеңесшісі, төраға" деген жол мынадай редакцияда жазылсын:</w:t>
      </w:r>
    </w:p>
    <w:bookmarkEnd w:id="202"/>
    <w:bookmarkStart w:name="z320" w:id="203"/>
    <w:p>
      <w:pPr>
        <w:spacing w:after="0"/>
        <w:ind w:left="0"/>
        <w:jc w:val="both"/>
      </w:pPr>
      <w:r>
        <w:rPr>
          <w:rFonts w:ascii="Times New Roman"/>
          <w:b w:val="false"/>
          <w:i w:val="false"/>
          <w:color w:val="000000"/>
          <w:sz w:val="28"/>
        </w:rPr>
        <w:t>
      "Қазақстан Республикасы Президенті Әкімшілігінің Басшысы, төраға";</w:t>
      </w:r>
    </w:p>
    <w:bookmarkEnd w:id="203"/>
    <w:bookmarkStart w:name="z321" w:id="204"/>
    <w:p>
      <w:pPr>
        <w:spacing w:after="0"/>
        <w:ind w:left="0"/>
        <w:jc w:val="both"/>
      </w:pPr>
      <w:r>
        <w:rPr>
          <w:rFonts w:ascii="Times New Roman"/>
          <w:b w:val="false"/>
          <w:i w:val="false"/>
          <w:color w:val="000000"/>
          <w:sz w:val="28"/>
        </w:rPr>
        <w:t>
      "Қазақстан Республикасы Парламенті Сенатының Конституциялық заңнама, сот жүйесі және құқық қорғау органдары комитетінің төрағасы (келісім бойынша)" деген жол алып тасталсын;</w:t>
      </w:r>
    </w:p>
    <w:bookmarkEnd w:id="204"/>
    <w:bookmarkStart w:name="z322" w:id="205"/>
    <w:p>
      <w:pPr>
        <w:spacing w:after="0"/>
        <w:ind w:left="0"/>
        <w:jc w:val="both"/>
      </w:pPr>
      <w:r>
        <w:rPr>
          <w:rFonts w:ascii="Times New Roman"/>
          <w:b w:val="false"/>
          <w:i w:val="false"/>
          <w:color w:val="000000"/>
          <w:sz w:val="28"/>
        </w:rPr>
        <w:t>
      "Қазақстан Республикасы Парламенті Мәжілісінің Заңнама және сот-құқықтық реформа комитетінің төрағасы (келісім бойынша)" деген жол мынадай редакцияда жазылсын:</w:t>
      </w:r>
    </w:p>
    <w:bookmarkEnd w:id="205"/>
    <w:bookmarkStart w:name="z323" w:id="206"/>
    <w:p>
      <w:pPr>
        <w:spacing w:after="0"/>
        <w:ind w:left="0"/>
        <w:jc w:val="both"/>
      </w:pPr>
      <w:r>
        <w:rPr>
          <w:rFonts w:ascii="Times New Roman"/>
          <w:b w:val="false"/>
          <w:i w:val="false"/>
          <w:color w:val="000000"/>
          <w:sz w:val="28"/>
        </w:rPr>
        <w:t>
      "Қазақстан Республикасы Құрылтайының бейіндік комитетінің төрағасы (келісім бойынша)".</w:t>
      </w:r>
    </w:p>
    <w:bookmarkEnd w:id="206"/>
    <w:bookmarkStart w:name="z324" w:id="207"/>
    <w:p>
      <w:pPr>
        <w:spacing w:after="0"/>
        <w:ind w:left="0"/>
        <w:jc w:val="both"/>
      </w:pPr>
      <w:r>
        <w:rPr>
          <w:rFonts w:ascii="Times New Roman"/>
          <w:b w:val="false"/>
          <w:i w:val="false"/>
          <w:color w:val="000000"/>
          <w:sz w:val="28"/>
        </w:rPr>
        <w:t xml:space="preserve">
      21. "Қазақстан Республикасының Үкіметі Қазақстан Республикасы Парламентінің Мәжілісіне енгізетін заң жобаларын Қазақстан Республикасы Президентінің Әкімшілігімен келісу қағидаларын бекіту туралы" Қазақстан Республикасы Президентінің 2002 жылғы 17 мамырдағы № 873 </w:t>
      </w:r>
      <w:r>
        <w:rPr>
          <w:rFonts w:ascii="Times New Roman"/>
          <w:b w:val="false"/>
          <w:i w:val="false"/>
          <w:color w:val="000000"/>
          <w:sz w:val="28"/>
        </w:rPr>
        <w:t>Жарлығында</w:t>
      </w:r>
      <w:r>
        <w:rPr>
          <w:rFonts w:ascii="Times New Roman"/>
          <w:b w:val="false"/>
          <w:i w:val="false"/>
          <w:color w:val="000000"/>
          <w:sz w:val="28"/>
        </w:rPr>
        <w:t>:</w:t>
      </w:r>
    </w:p>
    <w:bookmarkEnd w:id="2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және 1-тармақтағы "Республикасы Парламентінің Мәжілісіне" деген сөздер "Республикасының Құрылтайына" деген сөздермен ауыстырылсын;</w:t>
      </w:r>
    </w:p>
    <w:bookmarkStart w:name="z326" w:id="208"/>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Үкіметі Қазақстан Республикасы Парламентінің Мәжілісіне енгізетін заң жобаларын Қазақстан Республикасы Президентінің Әкімшілігімен келісу </w:t>
      </w:r>
      <w:r>
        <w:rPr>
          <w:rFonts w:ascii="Times New Roman"/>
          <w:b w:val="false"/>
          <w:i w:val="false"/>
          <w:color w:val="000000"/>
          <w:sz w:val="28"/>
        </w:rPr>
        <w:t>қағидаларында</w:t>
      </w:r>
      <w:r>
        <w:rPr>
          <w:rFonts w:ascii="Times New Roman"/>
          <w:b w:val="false"/>
          <w:i w:val="false"/>
          <w:color w:val="000000"/>
          <w:sz w:val="28"/>
        </w:rPr>
        <w:t>:</w:t>
      </w:r>
    </w:p>
    <w:bookmarkEnd w:id="2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w:t>
      </w:r>
      <w:r>
        <w:rPr>
          <w:rFonts w:ascii="Times New Roman"/>
          <w:b w:val="false"/>
          <w:i w:val="false"/>
          <w:color w:val="000000"/>
          <w:sz w:val="28"/>
        </w:rPr>
        <w:t xml:space="preserve"> және бүкіл мәтін бойынша "Республикасы Парламентінің Мәжілісіне", "Парламентке", "Парламенттегі", "Парламент Мәжілісіне" деген сөздер тиісінше "Республикасының Құрылтайына", "Құрылтайға", "Құрылтайдағы", "Құрылтайға"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29" w:id="209"/>
    <w:p>
      <w:pPr>
        <w:spacing w:after="0"/>
        <w:ind w:left="0"/>
        <w:jc w:val="both"/>
      </w:pPr>
      <w:r>
        <w:rPr>
          <w:rFonts w:ascii="Times New Roman"/>
          <w:b w:val="false"/>
          <w:i w:val="false"/>
          <w:color w:val="000000"/>
          <w:sz w:val="28"/>
        </w:rPr>
        <w:t>
      "3. Президент Әкімшілігіне ұсынылғаннан кейін заң жобаларын Президент Әкімшілігінің Мемлекеттік құқық бөлімі және өзге де мүдделі құрылымдық бөлімшелері, Президент Әкімшілігі Басшысының орынбасарлары, Қазақстан Республикасы Президентінің тиісті көмекшілері мен кеңесшілері қарайды.</w:t>
      </w:r>
    </w:p>
    <w:bookmarkEnd w:id="209"/>
    <w:bookmarkStart w:name="z330" w:id="210"/>
    <w:p>
      <w:pPr>
        <w:spacing w:after="0"/>
        <w:ind w:left="0"/>
        <w:jc w:val="both"/>
      </w:pPr>
      <w:r>
        <w:rPr>
          <w:rFonts w:ascii="Times New Roman"/>
          <w:b w:val="false"/>
          <w:i w:val="false"/>
          <w:color w:val="000000"/>
          <w:sz w:val="28"/>
        </w:rPr>
        <w:t>
      Президент Әкімшілігінде заң жобаларына сараптама жүргізу және олар бойынша қорытынды дайындау мерзімі олар Президент Әкімшілігіне келіп түскен күннен бастап 10 жұмыс күнінен аспауға тиіс. Бұл ретте конституциялық заңдардың, кодекстердің және қолданыстағы конституциялық заңдарға, кодекстерге өзгерістер және (немесе) толықтырулар енгізуді көздейтін заңдардың жобалары бойынша мұндай мерзім 15 жұмыс күнінен аспауға тиіс.</w:t>
      </w:r>
    </w:p>
    <w:bookmarkEnd w:id="210"/>
    <w:bookmarkStart w:name="z331" w:id="211"/>
    <w:p>
      <w:pPr>
        <w:spacing w:after="0"/>
        <w:ind w:left="0"/>
        <w:jc w:val="both"/>
      </w:pPr>
      <w:r>
        <w:rPr>
          <w:rFonts w:ascii="Times New Roman"/>
          <w:b w:val="false"/>
          <w:i w:val="false"/>
          <w:color w:val="000000"/>
          <w:sz w:val="28"/>
        </w:rPr>
        <w:t>
      Президент Әкімшілігінде Қазақстан Республикасы Конституциясының 60-бабының 4-тармағына сәйкес әзірленген заң жобалары, сондай-ақ Қазақстан Республикасы Үкіметінің заң күші бар уақытша қаулыларының жобалары бойынша сараптама жүргізу және олар бойынша қорытынды дайындау мерзімі, егер тиісті тапсырмада өзгеше белгіленбесе, олар Президент Әкімшілігіне келіп түскен күннен бастап 10 жұмыс күнінен аспауға тиіс.";</w:t>
      </w:r>
    </w:p>
    <w:bookmarkEnd w:id="2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333" w:id="212"/>
    <w:p>
      <w:pPr>
        <w:spacing w:after="0"/>
        <w:ind w:left="0"/>
        <w:jc w:val="both"/>
      </w:pPr>
      <w:r>
        <w:rPr>
          <w:rFonts w:ascii="Times New Roman"/>
          <w:b w:val="false"/>
          <w:i w:val="false"/>
          <w:color w:val="000000"/>
          <w:sz w:val="28"/>
        </w:rPr>
        <w:t>
      бірінші бөлік мынадай редакцияда жазылсын:</w:t>
      </w:r>
    </w:p>
    <w:bookmarkEnd w:id="212"/>
    <w:bookmarkStart w:name="z334" w:id="213"/>
    <w:p>
      <w:pPr>
        <w:spacing w:after="0"/>
        <w:ind w:left="0"/>
        <w:jc w:val="both"/>
      </w:pPr>
      <w:r>
        <w:rPr>
          <w:rFonts w:ascii="Times New Roman"/>
          <w:b w:val="false"/>
          <w:i w:val="false"/>
          <w:color w:val="000000"/>
          <w:sz w:val="28"/>
        </w:rPr>
        <w:t>
      "4. Заң жобаларына сараптама жасалып, Президент Әкімшілігінің Мемлекеттік құқық бөлімінің және өзге де мүдделі құрылымдық бөлімшелерінің, Президент Әкімшілігінің Басшысы орынбасарларының, Қазақстан Республикасы Президентінің көмекшілері мен кеңесшілерінің тиісті қорытындылары дайындалғаннан кейін материалдар Президент Әкімшілігі басшылығының қолы қойылып, айтылған ескертулер мен ұсыныстар ескеріле отырып, одан әрі пысықтау үшін Үкімет Аппаратына жіберіледі. Аталған қорытындылар олардың көшірмелерін жіберу арқылы Қазақстан Республикасы Президентінің Құрылтайдағы Өкілдігінің назарына жеткізіледі.";</w:t>
      </w:r>
    </w:p>
    <w:bookmarkEnd w:id="213"/>
    <w:bookmarkStart w:name="z335" w:id="214"/>
    <w:p>
      <w:pPr>
        <w:spacing w:after="0"/>
        <w:ind w:left="0"/>
        <w:jc w:val="both"/>
      </w:pPr>
      <w:r>
        <w:rPr>
          <w:rFonts w:ascii="Times New Roman"/>
          <w:b w:val="false"/>
          <w:i w:val="false"/>
          <w:color w:val="000000"/>
          <w:sz w:val="28"/>
        </w:rPr>
        <w:t>
      үшінші бөлік мынадай редакцияда жазылсын:</w:t>
      </w:r>
    </w:p>
    <w:bookmarkEnd w:id="214"/>
    <w:bookmarkStart w:name="z336" w:id="215"/>
    <w:p>
      <w:pPr>
        <w:spacing w:after="0"/>
        <w:ind w:left="0"/>
        <w:jc w:val="both"/>
      </w:pPr>
      <w:r>
        <w:rPr>
          <w:rFonts w:ascii="Times New Roman"/>
          <w:b w:val="false"/>
          <w:i w:val="false"/>
          <w:color w:val="000000"/>
          <w:sz w:val="28"/>
        </w:rPr>
        <w:t>
      "Заң жобасына Президент Әкімшілігінің Мемлекеттік құқық бөлімі және өзге де мүдделі құрылымдық бөлімшелері, Президент Әкімшілігі Басшысының орынбасарлары, Қазақстан Республикасы Президентінің көмекшісі немесе кеңесшісі теріс қорытынды берген жағдайда материалдар осы қорытындымен бірге ол бойынша әрі қарай түпкілікті шешім қабылдау үшін Президент Әкімшілігінің Басшысына жіберіледі.";</w:t>
      </w:r>
    </w:p>
    <w:bookmarkEnd w:id="2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339" w:id="216"/>
    <w:p>
      <w:pPr>
        <w:spacing w:after="0"/>
        <w:ind w:left="0"/>
        <w:jc w:val="both"/>
      </w:pPr>
      <w:r>
        <w:rPr>
          <w:rFonts w:ascii="Times New Roman"/>
          <w:b w:val="false"/>
          <w:i w:val="false"/>
          <w:color w:val="000000"/>
          <w:sz w:val="28"/>
        </w:rPr>
        <w:t>
      "1) Құрылтайда қаралуы Мемлекет басшысының атынан басым деп айқындау жоспарланған заң жобалары;";</w:t>
      </w:r>
    </w:p>
    <w:bookmarkEnd w:id="2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341" w:id="217"/>
    <w:p>
      <w:pPr>
        <w:spacing w:after="0"/>
        <w:ind w:left="0"/>
        <w:jc w:val="both"/>
      </w:pPr>
      <w:r>
        <w:rPr>
          <w:rFonts w:ascii="Times New Roman"/>
          <w:b w:val="false"/>
          <w:i w:val="false"/>
          <w:color w:val="000000"/>
          <w:sz w:val="28"/>
        </w:rPr>
        <w:t>
      "7) Қазақстан Республикасы Конституциясының 60-бабының 4-тармағына сәйкес әзірленген заң жобалары, сондай-ақ Үкіметтің заң күші бар уақытша қаулыларының жобалары.".</w:t>
      </w:r>
    </w:p>
    <w:bookmarkEnd w:id="217"/>
    <w:bookmarkStart w:name="z342" w:id="218"/>
    <w:p>
      <w:pPr>
        <w:spacing w:after="0"/>
        <w:ind w:left="0"/>
        <w:jc w:val="both"/>
      </w:pPr>
      <w:r>
        <w:rPr>
          <w:rFonts w:ascii="Times New Roman"/>
          <w:b w:val="false"/>
          <w:i w:val="false"/>
          <w:color w:val="000000"/>
          <w:sz w:val="28"/>
        </w:rPr>
        <w:t xml:space="preserve">
      22. "Дипломаттық дәрежелердi беру қағидаларын бекiту туралы" Қазақстан Республикасы Президентінің 2002 жылғы 29 тамыз № 941 </w:t>
      </w:r>
      <w:r>
        <w:rPr>
          <w:rFonts w:ascii="Times New Roman"/>
          <w:b w:val="false"/>
          <w:i w:val="false"/>
          <w:color w:val="000000"/>
          <w:sz w:val="28"/>
        </w:rPr>
        <w:t>Жарлығында</w:t>
      </w:r>
      <w:r>
        <w:rPr>
          <w:rFonts w:ascii="Times New Roman"/>
          <w:b w:val="false"/>
          <w:i w:val="false"/>
          <w:color w:val="000000"/>
          <w:sz w:val="28"/>
        </w:rPr>
        <w:t>:</w:t>
      </w:r>
    </w:p>
    <w:bookmarkEnd w:id="218"/>
    <w:bookmarkStart w:name="z343" w:id="219"/>
    <w:p>
      <w:pPr>
        <w:spacing w:after="0"/>
        <w:ind w:left="0"/>
        <w:jc w:val="both"/>
      </w:pPr>
      <w:r>
        <w:rPr>
          <w:rFonts w:ascii="Times New Roman"/>
          <w:b w:val="false"/>
          <w:i w:val="false"/>
          <w:color w:val="000000"/>
          <w:sz w:val="28"/>
        </w:rPr>
        <w:t xml:space="preserve">
      жоғарыда аталған Жарлықпен бекітілген Дипломаттық дәрежелердi беру </w:t>
      </w:r>
      <w:r>
        <w:rPr>
          <w:rFonts w:ascii="Times New Roman"/>
          <w:b w:val="false"/>
          <w:i w:val="false"/>
          <w:color w:val="000000"/>
          <w:sz w:val="28"/>
        </w:rPr>
        <w:t>қағидаларында</w:t>
      </w:r>
      <w:r>
        <w:rPr>
          <w:rFonts w:ascii="Times New Roman"/>
          <w:b w:val="false"/>
          <w:i w:val="false"/>
          <w:color w:val="000000"/>
          <w:sz w:val="28"/>
        </w:rPr>
        <w:t>:</w:t>
      </w:r>
    </w:p>
    <w:bookmarkEnd w:id="2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bookmarkStart w:name="z345" w:id="220"/>
    <w:p>
      <w:pPr>
        <w:spacing w:after="0"/>
        <w:ind w:left="0"/>
        <w:jc w:val="both"/>
      </w:pPr>
      <w:r>
        <w:rPr>
          <w:rFonts w:ascii="Times New Roman"/>
          <w:b w:val="false"/>
          <w:i w:val="false"/>
          <w:color w:val="000000"/>
          <w:sz w:val="28"/>
        </w:rPr>
        <w:t>
      "3. Жоғары дипломаттық дәрежелерді Қазақстан Республикасы Сыртқы істер министрінің ұсынуы бойынша Қазақстан Республикасының Президенті береді.";</w:t>
      </w:r>
    </w:p>
    <w:bookmarkEnd w:id="220"/>
    <w:bookmarkStart w:name="z346" w:id="221"/>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221"/>
    <w:bookmarkStart w:name="z347" w:id="222"/>
    <w:p>
      <w:pPr>
        <w:spacing w:after="0"/>
        <w:ind w:left="0"/>
        <w:jc w:val="both"/>
      </w:pPr>
      <w:r>
        <w:rPr>
          <w:rFonts w:ascii="Times New Roman"/>
          <w:b w:val="false"/>
          <w:i w:val="false"/>
          <w:color w:val="000000"/>
          <w:sz w:val="28"/>
        </w:rPr>
        <w:t>
      "6) Қазақстан Республикасы Сыртқы iстер министрлiгiнiң жоғары оқу орындарындағы және ғылыми мекемелерiндегi оқытушылық, ғылыми қызмет;".</w:t>
      </w:r>
    </w:p>
    <w:bookmarkEnd w:id="222"/>
    <w:bookmarkStart w:name="z348" w:id="223"/>
    <w:p>
      <w:pPr>
        <w:spacing w:after="0"/>
        <w:ind w:left="0"/>
        <w:jc w:val="both"/>
      </w:pPr>
      <w:r>
        <w:rPr>
          <w:rFonts w:ascii="Times New Roman"/>
          <w:b w:val="false"/>
          <w:i w:val="false"/>
          <w:color w:val="000000"/>
          <w:sz w:val="28"/>
        </w:rPr>
        <w:t xml:space="preserve">
      23. "Адам құқықтары жөнiндегі ұлттық орталық құру туралы" Қазақстан Республикасы Президентінің 2002 жылғы 10 желтоқсан № 992 </w:t>
      </w:r>
      <w:r>
        <w:rPr>
          <w:rFonts w:ascii="Times New Roman"/>
          <w:b w:val="false"/>
          <w:i w:val="false"/>
          <w:color w:val="000000"/>
          <w:sz w:val="28"/>
        </w:rPr>
        <w:t>Жарлығында</w:t>
      </w:r>
      <w:r>
        <w:rPr>
          <w:rFonts w:ascii="Times New Roman"/>
          <w:b w:val="false"/>
          <w:i w:val="false"/>
          <w:color w:val="000000"/>
          <w:sz w:val="28"/>
        </w:rPr>
        <w:t>:</w:t>
      </w:r>
    </w:p>
    <w:bookmarkEnd w:id="223"/>
    <w:bookmarkStart w:name="z349" w:id="224"/>
    <w:p>
      <w:pPr>
        <w:spacing w:after="0"/>
        <w:ind w:left="0"/>
        <w:jc w:val="both"/>
      </w:pPr>
      <w:r>
        <w:rPr>
          <w:rFonts w:ascii="Times New Roman"/>
          <w:b w:val="false"/>
          <w:i w:val="false"/>
          <w:color w:val="000000"/>
          <w:sz w:val="28"/>
        </w:rPr>
        <w:t xml:space="preserve">
      жоғарыда аталған Жарлықпен бекітілген Адам құқықтары жөнiндегi ұлттық орталық туралы </w:t>
      </w:r>
      <w:r>
        <w:rPr>
          <w:rFonts w:ascii="Times New Roman"/>
          <w:b w:val="false"/>
          <w:i w:val="false"/>
          <w:color w:val="000000"/>
          <w:sz w:val="28"/>
        </w:rPr>
        <w:t>ережеде</w:t>
      </w:r>
      <w:r>
        <w:rPr>
          <w:rFonts w:ascii="Times New Roman"/>
          <w:b w:val="false"/>
          <w:i w:val="false"/>
          <w:color w:val="000000"/>
          <w:sz w:val="28"/>
        </w:rPr>
        <w:t>:</w:t>
      </w:r>
    </w:p>
    <w:bookmarkEnd w:id="2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351" w:id="225"/>
    <w:p>
      <w:pPr>
        <w:spacing w:after="0"/>
        <w:ind w:left="0"/>
        <w:jc w:val="both"/>
      </w:pPr>
      <w:r>
        <w:rPr>
          <w:rFonts w:ascii="Times New Roman"/>
          <w:b w:val="false"/>
          <w:i w:val="false"/>
          <w:color w:val="000000"/>
          <w:sz w:val="28"/>
        </w:rPr>
        <w:t>
      "2. Ұлттық орталықтың астанада, облыстарда және республикалық маңызы бар қалаларда өкілдіктері болады.";</w:t>
      </w:r>
    </w:p>
    <w:bookmarkEnd w:id="2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12-тармақтағы</w:t>
      </w:r>
      <w:r>
        <w:rPr>
          <w:rFonts w:ascii="Times New Roman"/>
          <w:b w:val="false"/>
          <w:i w:val="false"/>
          <w:color w:val="000000"/>
          <w:sz w:val="28"/>
        </w:rPr>
        <w:t xml:space="preserve"> "заңнамалық актілерде" деген сөздер "заңдармен" деген сөзбен ауыстырылсын;</w:t>
      </w:r>
    </w:p>
    <w:bookmarkStart w:name="z353" w:id="226"/>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2) тармақшасының</w:t>
      </w:r>
      <w:r>
        <w:rPr>
          <w:rFonts w:ascii="Times New Roman"/>
          <w:b w:val="false"/>
          <w:i w:val="false"/>
          <w:color w:val="000000"/>
          <w:sz w:val="28"/>
        </w:rPr>
        <w:t xml:space="preserve"> төртінші абзацы мынадай редакцияда жазылсын:</w:t>
      </w:r>
    </w:p>
    <w:bookmarkEnd w:id="226"/>
    <w:bookmarkStart w:name="z354" w:id="227"/>
    <w:p>
      <w:pPr>
        <w:spacing w:after="0"/>
        <w:ind w:left="0"/>
        <w:jc w:val="both"/>
      </w:pPr>
      <w:r>
        <w:rPr>
          <w:rFonts w:ascii="Times New Roman"/>
          <w:b w:val="false"/>
          <w:i w:val="false"/>
          <w:color w:val="000000"/>
          <w:sz w:val="28"/>
        </w:rPr>
        <w:t>
      "Уәкілдің азаптау мен басқа да қатыгез, адамгершілікке жатпайтын немесе ар-намысы мен қадір-қасиетін қорлайтын іс-әрекеттер мен жазалау түрлерінің алдын алу жөніндегі ұлттық алдын алу тетігі қатысушыларының қызметін үйлестіру, олардың қажетті әлеуеті мен кәсіби білімін қамтамасыз етуге шаралар қабылдау, сондай-ақ Қазақстан Республикасының заңнамасына сәйкес өзге де өкілеттіктерді жүзеге асыру жөніндегі жұмысын қамтамасыз ету;";</w:t>
      </w:r>
    </w:p>
    <w:bookmarkEnd w:id="2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w:t>
      </w:r>
      <w:r>
        <w:rPr>
          <w:rFonts w:ascii="Times New Roman"/>
          <w:b w:val="false"/>
          <w:i w:val="false"/>
          <w:color w:val="000000"/>
          <w:sz w:val="28"/>
        </w:rPr>
        <w:t xml:space="preserve"> мынадай редакцияда жазылсын:</w:t>
      </w:r>
    </w:p>
    <w:bookmarkStart w:name="z357" w:id="228"/>
    <w:p>
      <w:pPr>
        <w:spacing w:after="0"/>
        <w:ind w:left="0"/>
        <w:jc w:val="both"/>
      </w:pPr>
      <w:r>
        <w:rPr>
          <w:rFonts w:ascii="Times New Roman"/>
          <w:b w:val="false"/>
          <w:i w:val="false"/>
          <w:color w:val="000000"/>
          <w:sz w:val="28"/>
        </w:rPr>
        <w:t>
      "1) Қазақстан Республикасының Президентіне, Қазақстан Республикасының Құрылтайына және Қазақстан Республикасының Үкіметіне ұсыну үшін Уәкілдің адам мен азаматтың құқықтары мен бостандықтарын көтермелеу және қорғау мәселелері бойынша Қазақстан Республикасының заң жобаларын әзірлеу, заңнамасын жетілдіру жөніндегі ұсыныстарын дайындау;</w:t>
      </w:r>
    </w:p>
    <w:bookmarkEnd w:id="228"/>
    <w:bookmarkStart w:name="z358" w:id="229"/>
    <w:p>
      <w:pPr>
        <w:spacing w:after="0"/>
        <w:ind w:left="0"/>
        <w:jc w:val="both"/>
      </w:pPr>
      <w:r>
        <w:rPr>
          <w:rFonts w:ascii="Times New Roman"/>
          <w:b w:val="false"/>
          <w:i w:val="false"/>
          <w:color w:val="000000"/>
          <w:sz w:val="28"/>
        </w:rPr>
        <w:t>
      2) Уәкілдің өз қызметі туралы жыл сайынғы баяндамасының, Қазақстан Республикасындағы адам саудасына қарсы іс-қимыл саласындағы жағдай және қабылданып жатқан шаралар туралы баяндамасының жобаларын, сондай-ақ арнаулы баяндамаларды дайындау және оларды тарату;</w:t>
      </w:r>
    </w:p>
    <w:bookmarkEnd w:id="229"/>
    <w:bookmarkStart w:name="z359" w:id="230"/>
    <w:p>
      <w:pPr>
        <w:spacing w:after="0"/>
        <w:ind w:left="0"/>
        <w:jc w:val="both"/>
      </w:pPr>
      <w:r>
        <w:rPr>
          <w:rFonts w:ascii="Times New Roman"/>
          <w:b w:val="false"/>
          <w:i w:val="false"/>
          <w:color w:val="000000"/>
          <w:sz w:val="28"/>
        </w:rPr>
        <w:t>
      3) Уәкіл мен оның өкілдерінің Қазақстан Республикасы Құрылтайының отырыстарына, Қазақстан Республикасы Құрылтайының және оның жұмыс органдарының отырыстарына және Қазақстан Республикасы Құрылтайының депутаттары қатысатын өзге де іс-шараларға, астана, облыстар немесе республикалық маңызы бар қалалар мәслихаттары сессияларының жалпы отырыстарына, Қазақстан Республикасы Үкіметінің, Қазақстан Республикасы Конституциялық Сотының, мемлекеттік органдарда құрылатын алқалы мемлекеттік және өзге де органдардың отырыстарына қатысуын ұйымдастыру;";</w:t>
      </w:r>
    </w:p>
    <w:bookmarkEnd w:id="2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361" w:id="231"/>
    <w:p>
      <w:pPr>
        <w:spacing w:after="0"/>
        <w:ind w:left="0"/>
        <w:jc w:val="both"/>
      </w:pPr>
      <w:r>
        <w:rPr>
          <w:rFonts w:ascii="Times New Roman"/>
          <w:b w:val="false"/>
          <w:i w:val="false"/>
          <w:color w:val="000000"/>
          <w:sz w:val="28"/>
        </w:rPr>
        <w:t>
      6) "Қазақстан Республикасындағы Адам құқықтары жөніндегі уәкіл туралы" Қазақстан Республикасының Конституциялық заңында көрсетілген міндеттерге сәйкес Қазақстан Республикасының Президентіне, Қазақстан Республикасының Үкіметіне, Қазақстан Республикасы Құрылтайының депутаттарына және Қазақстан Республикасының мемлекеттік органдарына енгізу үшін Уәкілдің ұсыныстарын дайындау;";</w:t>
      </w:r>
    </w:p>
    <w:bookmarkEnd w:id="2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19-тармақтағы</w:t>
      </w:r>
      <w:r>
        <w:rPr>
          <w:rFonts w:ascii="Times New Roman"/>
          <w:b w:val="false"/>
          <w:i w:val="false"/>
          <w:color w:val="000000"/>
          <w:sz w:val="28"/>
        </w:rPr>
        <w:t xml:space="preserve"> "облыстардағы, республикалық маңызы бар қалалардағы және астанадағы" деген сөздер "астанадағы, облыстардағы және республикалық маңызы бар қалалардағы"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364" w:id="232"/>
    <w:p>
      <w:pPr>
        <w:spacing w:after="0"/>
        <w:ind w:left="0"/>
        <w:jc w:val="both"/>
      </w:pPr>
      <w:r>
        <w:rPr>
          <w:rFonts w:ascii="Times New Roman"/>
          <w:b w:val="false"/>
          <w:i w:val="false"/>
          <w:color w:val="000000"/>
          <w:sz w:val="28"/>
        </w:rPr>
        <w:t>
      "24. Ұлттық орталықты қайта ұйымдастыру және тарату Қазақстан Республикасының заңнамасына сәйкес жүзеге асырылады.</w:t>
      </w:r>
    </w:p>
    <w:bookmarkEnd w:id="232"/>
    <w:bookmarkStart w:name="z365" w:id="233"/>
    <w:p>
      <w:pPr>
        <w:spacing w:after="0"/>
        <w:ind w:left="0"/>
        <w:jc w:val="both"/>
      </w:pPr>
      <w:r>
        <w:rPr>
          <w:rFonts w:ascii="Times New Roman"/>
          <w:b w:val="false"/>
          <w:i w:val="false"/>
          <w:color w:val="000000"/>
          <w:sz w:val="28"/>
        </w:rPr>
        <w:t>
      Ұлттық орталыққа қарайтын астанадағы, облыстардағы және республикалық маңызы бар қалалардағы өкілдіктердің тізбесі:</w:t>
      </w:r>
    </w:p>
    <w:bookmarkEnd w:id="233"/>
    <w:bookmarkStart w:name="z366" w:id="234"/>
    <w:p>
      <w:pPr>
        <w:spacing w:after="0"/>
        <w:ind w:left="0"/>
        <w:jc w:val="both"/>
      </w:pPr>
      <w:r>
        <w:rPr>
          <w:rFonts w:ascii="Times New Roman"/>
          <w:b w:val="false"/>
          <w:i w:val="false"/>
          <w:color w:val="000000"/>
          <w:sz w:val="28"/>
        </w:rPr>
        <w:t>
      1) Адам құқықтары жөніндегі ұлттық орталықтың Астана қаласы бойынша өкілдігі;</w:t>
      </w:r>
    </w:p>
    <w:bookmarkEnd w:id="234"/>
    <w:bookmarkStart w:name="z367" w:id="235"/>
    <w:p>
      <w:pPr>
        <w:spacing w:after="0"/>
        <w:ind w:left="0"/>
        <w:jc w:val="both"/>
      </w:pPr>
      <w:r>
        <w:rPr>
          <w:rFonts w:ascii="Times New Roman"/>
          <w:b w:val="false"/>
          <w:i w:val="false"/>
          <w:color w:val="000000"/>
          <w:sz w:val="28"/>
        </w:rPr>
        <w:t>
      2) Адам құқықтары жөніндегі ұлттық орталықтың Абай облысы бойынша өкілдігі;</w:t>
      </w:r>
    </w:p>
    <w:bookmarkEnd w:id="235"/>
    <w:bookmarkStart w:name="z368" w:id="236"/>
    <w:p>
      <w:pPr>
        <w:spacing w:after="0"/>
        <w:ind w:left="0"/>
        <w:jc w:val="both"/>
      </w:pPr>
      <w:r>
        <w:rPr>
          <w:rFonts w:ascii="Times New Roman"/>
          <w:b w:val="false"/>
          <w:i w:val="false"/>
          <w:color w:val="000000"/>
          <w:sz w:val="28"/>
        </w:rPr>
        <w:t>
      3) Адам құқықтары жөніндегі ұлттық орталықтың Ақмола облысы бойынша өкілдігі;</w:t>
      </w:r>
    </w:p>
    <w:bookmarkEnd w:id="236"/>
    <w:bookmarkStart w:name="z369" w:id="237"/>
    <w:p>
      <w:pPr>
        <w:spacing w:after="0"/>
        <w:ind w:left="0"/>
        <w:jc w:val="both"/>
      </w:pPr>
      <w:r>
        <w:rPr>
          <w:rFonts w:ascii="Times New Roman"/>
          <w:b w:val="false"/>
          <w:i w:val="false"/>
          <w:color w:val="000000"/>
          <w:sz w:val="28"/>
        </w:rPr>
        <w:t>
      4) Адам құқықтары жөніндегі ұлттық орталықтың Ақтөбе облысы бойынша өкілдігі;</w:t>
      </w:r>
    </w:p>
    <w:bookmarkEnd w:id="237"/>
    <w:bookmarkStart w:name="z370" w:id="238"/>
    <w:p>
      <w:pPr>
        <w:spacing w:after="0"/>
        <w:ind w:left="0"/>
        <w:jc w:val="both"/>
      </w:pPr>
      <w:r>
        <w:rPr>
          <w:rFonts w:ascii="Times New Roman"/>
          <w:b w:val="false"/>
          <w:i w:val="false"/>
          <w:color w:val="000000"/>
          <w:sz w:val="28"/>
        </w:rPr>
        <w:t>
      5) Адам құқықтары жөніндегі ұлттық орталықтың Алматы облысы бойынша өкілдігі;</w:t>
      </w:r>
    </w:p>
    <w:bookmarkEnd w:id="238"/>
    <w:bookmarkStart w:name="z371" w:id="239"/>
    <w:p>
      <w:pPr>
        <w:spacing w:after="0"/>
        <w:ind w:left="0"/>
        <w:jc w:val="both"/>
      </w:pPr>
      <w:r>
        <w:rPr>
          <w:rFonts w:ascii="Times New Roman"/>
          <w:b w:val="false"/>
          <w:i w:val="false"/>
          <w:color w:val="000000"/>
          <w:sz w:val="28"/>
        </w:rPr>
        <w:t>
      6) Адам құқықтары жөніндегі ұлттық орталықтың Атырау облысы бойынша өкілдігі;</w:t>
      </w:r>
    </w:p>
    <w:bookmarkEnd w:id="239"/>
    <w:bookmarkStart w:name="z372" w:id="240"/>
    <w:p>
      <w:pPr>
        <w:spacing w:after="0"/>
        <w:ind w:left="0"/>
        <w:jc w:val="both"/>
      </w:pPr>
      <w:r>
        <w:rPr>
          <w:rFonts w:ascii="Times New Roman"/>
          <w:b w:val="false"/>
          <w:i w:val="false"/>
          <w:color w:val="000000"/>
          <w:sz w:val="28"/>
        </w:rPr>
        <w:t>
      7) Адам құқықтары жөніндегі ұлттық орталықтың Батыс Қазақстан облысы бойынша өкілдігі;</w:t>
      </w:r>
    </w:p>
    <w:bookmarkEnd w:id="240"/>
    <w:bookmarkStart w:name="z373" w:id="241"/>
    <w:p>
      <w:pPr>
        <w:spacing w:after="0"/>
        <w:ind w:left="0"/>
        <w:jc w:val="both"/>
      </w:pPr>
      <w:r>
        <w:rPr>
          <w:rFonts w:ascii="Times New Roman"/>
          <w:b w:val="false"/>
          <w:i w:val="false"/>
          <w:color w:val="000000"/>
          <w:sz w:val="28"/>
        </w:rPr>
        <w:t>
      8) Адам құқықтары жөніндегі ұлттық орталықтың Жамбыл облысы бойынша өкілдігі;</w:t>
      </w:r>
    </w:p>
    <w:bookmarkEnd w:id="241"/>
    <w:bookmarkStart w:name="z374" w:id="242"/>
    <w:p>
      <w:pPr>
        <w:spacing w:after="0"/>
        <w:ind w:left="0"/>
        <w:jc w:val="both"/>
      </w:pPr>
      <w:r>
        <w:rPr>
          <w:rFonts w:ascii="Times New Roman"/>
          <w:b w:val="false"/>
          <w:i w:val="false"/>
          <w:color w:val="000000"/>
          <w:sz w:val="28"/>
        </w:rPr>
        <w:t>
      9) Адам құқықтары жөніндегі ұлттық орталықтың Жетісу облысы бойынша өкілдігі;</w:t>
      </w:r>
    </w:p>
    <w:bookmarkEnd w:id="242"/>
    <w:bookmarkStart w:name="z375" w:id="243"/>
    <w:p>
      <w:pPr>
        <w:spacing w:after="0"/>
        <w:ind w:left="0"/>
        <w:jc w:val="both"/>
      </w:pPr>
      <w:r>
        <w:rPr>
          <w:rFonts w:ascii="Times New Roman"/>
          <w:b w:val="false"/>
          <w:i w:val="false"/>
          <w:color w:val="000000"/>
          <w:sz w:val="28"/>
        </w:rPr>
        <w:t>
      10) Адам құқықтары жөніндегі ұлттық орталықтың Батыс Қазақстан облысы бойынша өкілдігі;</w:t>
      </w:r>
    </w:p>
    <w:bookmarkEnd w:id="243"/>
    <w:bookmarkStart w:name="z376" w:id="244"/>
    <w:p>
      <w:pPr>
        <w:spacing w:after="0"/>
        <w:ind w:left="0"/>
        <w:jc w:val="both"/>
      </w:pPr>
      <w:r>
        <w:rPr>
          <w:rFonts w:ascii="Times New Roman"/>
          <w:b w:val="false"/>
          <w:i w:val="false"/>
          <w:color w:val="000000"/>
          <w:sz w:val="28"/>
        </w:rPr>
        <w:t>
      11) Адам құқықтары жөніндегі ұлттық орталықтың Қарағанды облысы бойынша өкілдігі;</w:t>
      </w:r>
    </w:p>
    <w:bookmarkEnd w:id="244"/>
    <w:bookmarkStart w:name="z377" w:id="245"/>
    <w:p>
      <w:pPr>
        <w:spacing w:after="0"/>
        <w:ind w:left="0"/>
        <w:jc w:val="both"/>
      </w:pPr>
      <w:r>
        <w:rPr>
          <w:rFonts w:ascii="Times New Roman"/>
          <w:b w:val="false"/>
          <w:i w:val="false"/>
          <w:color w:val="000000"/>
          <w:sz w:val="28"/>
        </w:rPr>
        <w:t>
      12) Адам құқықтары жөніндегі ұлттық орталықтың Қостанай облысы бойынша өкілдігі;</w:t>
      </w:r>
    </w:p>
    <w:bookmarkEnd w:id="245"/>
    <w:bookmarkStart w:name="z378" w:id="246"/>
    <w:p>
      <w:pPr>
        <w:spacing w:after="0"/>
        <w:ind w:left="0"/>
        <w:jc w:val="both"/>
      </w:pPr>
      <w:r>
        <w:rPr>
          <w:rFonts w:ascii="Times New Roman"/>
          <w:b w:val="false"/>
          <w:i w:val="false"/>
          <w:color w:val="000000"/>
          <w:sz w:val="28"/>
        </w:rPr>
        <w:t>
      13) Адам құқықтары жөніндегі ұлттық орталықтың Қызылорда облысы бойынша өкілдігі;</w:t>
      </w:r>
    </w:p>
    <w:bookmarkEnd w:id="246"/>
    <w:bookmarkStart w:name="z379" w:id="247"/>
    <w:p>
      <w:pPr>
        <w:spacing w:after="0"/>
        <w:ind w:left="0"/>
        <w:jc w:val="both"/>
      </w:pPr>
      <w:r>
        <w:rPr>
          <w:rFonts w:ascii="Times New Roman"/>
          <w:b w:val="false"/>
          <w:i w:val="false"/>
          <w:color w:val="000000"/>
          <w:sz w:val="28"/>
        </w:rPr>
        <w:t>
      14) Адам құқықтары жөніндегі ұлттық орталықтың Маңғыстау облысы бойынша өкілдігі;</w:t>
      </w:r>
    </w:p>
    <w:bookmarkEnd w:id="247"/>
    <w:bookmarkStart w:name="z380" w:id="248"/>
    <w:p>
      <w:pPr>
        <w:spacing w:after="0"/>
        <w:ind w:left="0"/>
        <w:jc w:val="both"/>
      </w:pPr>
      <w:r>
        <w:rPr>
          <w:rFonts w:ascii="Times New Roman"/>
          <w:b w:val="false"/>
          <w:i w:val="false"/>
          <w:color w:val="000000"/>
          <w:sz w:val="28"/>
        </w:rPr>
        <w:t>
      15) Адам құқықтары жөніндегі ұлттық орталықтың Павлодар облысы бойынша өкілдігі;</w:t>
      </w:r>
    </w:p>
    <w:bookmarkEnd w:id="248"/>
    <w:bookmarkStart w:name="z381" w:id="249"/>
    <w:p>
      <w:pPr>
        <w:spacing w:after="0"/>
        <w:ind w:left="0"/>
        <w:jc w:val="both"/>
      </w:pPr>
      <w:r>
        <w:rPr>
          <w:rFonts w:ascii="Times New Roman"/>
          <w:b w:val="false"/>
          <w:i w:val="false"/>
          <w:color w:val="000000"/>
          <w:sz w:val="28"/>
        </w:rPr>
        <w:t>
      16) Адам құқықтары жөніндегі ұлттық орталықтың Солтүстік Қазақстан облысы бойынша өкілдігі;</w:t>
      </w:r>
    </w:p>
    <w:bookmarkEnd w:id="249"/>
    <w:bookmarkStart w:name="z382" w:id="250"/>
    <w:p>
      <w:pPr>
        <w:spacing w:after="0"/>
        <w:ind w:left="0"/>
        <w:jc w:val="both"/>
      </w:pPr>
      <w:r>
        <w:rPr>
          <w:rFonts w:ascii="Times New Roman"/>
          <w:b w:val="false"/>
          <w:i w:val="false"/>
          <w:color w:val="000000"/>
          <w:sz w:val="28"/>
        </w:rPr>
        <w:t>
      17) Адам құқықтары жөніндегі ұлттық орталықтың Түркістан облысы бойынша өкілдігі;</w:t>
      </w:r>
    </w:p>
    <w:bookmarkEnd w:id="250"/>
    <w:bookmarkStart w:name="z383" w:id="251"/>
    <w:p>
      <w:pPr>
        <w:spacing w:after="0"/>
        <w:ind w:left="0"/>
        <w:jc w:val="both"/>
      </w:pPr>
      <w:r>
        <w:rPr>
          <w:rFonts w:ascii="Times New Roman"/>
          <w:b w:val="false"/>
          <w:i w:val="false"/>
          <w:color w:val="000000"/>
          <w:sz w:val="28"/>
        </w:rPr>
        <w:t>
      18) Адам құқықтары жөніндегі ұлттық орталықтың Ұлытау облысы бойынша өкілдігі;</w:t>
      </w:r>
    </w:p>
    <w:bookmarkEnd w:id="251"/>
    <w:bookmarkStart w:name="z384" w:id="252"/>
    <w:p>
      <w:pPr>
        <w:spacing w:after="0"/>
        <w:ind w:left="0"/>
        <w:jc w:val="both"/>
      </w:pPr>
      <w:r>
        <w:rPr>
          <w:rFonts w:ascii="Times New Roman"/>
          <w:b w:val="false"/>
          <w:i w:val="false"/>
          <w:color w:val="000000"/>
          <w:sz w:val="28"/>
        </w:rPr>
        <w:t>
      18) Адам құқықтары жөніндегі ұлттық орталықтың Шығыс Қазақстан облысы бойынша өкілдігі;</w:t>
      </w:r>
    </w:p>
    <w:bookmarkEnd w:id="252"/>
    <w:bookmarkStart w:name="z385" w:id="253"/>
    <w:p>
      <w:pPr>
        <w:spacing w:after="0"/>
        <w:ind w:left="0"/>
        <w:jc w:val="both"/>
      </w:pPr>
      <w:r>
        <w:rPr>
          <w:rFonts w:ascii="Times New Roman"/>
          <w:b w:val="false"/>
          <w:i w:val="false"/>
          <w:color w:val="000000"/>
          <w:sz w:val="28"/>
        </w:rPr>
        <w:t>
      19) Адам құқықтары жөніндегі ұлттық орталықтың Алматы қаласы бойынша өкілдігі;</w:t>
      </w:r>
    </w:p>
    <w:bookmarkEnd w:id="253"/>
    <w:bookmarkStart w:name="z386" w:id="254"/>
    <w:p>
      <w:pPr>
        <w:spacing w:after="0"/>
        <w:ind w:left="0"/>
        <w:jc w:val="both"/>
      </w:pPr>
      <w:r>
        <w:rPr>
          <w:rFonts w:ascii="Times New Roman"/>
          <w:b w:val="false"/>
          <w:i w:val="false"/>
          <w:color w:val="000000"/>
          <w:sz w:val="28"/>
        </w:rPr>
        <w:t>
      20) Адам құқықтары жөніндегі ұлттық орталықтың Шымкент қаласы бойынша өкілдігі.".</w:t>
      </w:r>
    </w:p>
    <w:bookmarkEnd w:id="254"/>
    <w:bookmarkStart w:name="z387" w:id="255"/>
    <w:p>
      <w:pPr>
        <w:spacing w:after="0"/>
        <w:ind w:left="0"/>
        <w:jc w:val="both"/>
      </w:pPr>
      <w:r>
        <w:rPr>
          <w:rFonts w:ascii="Times New Roman"/>
          <w:b w:val="false"/>
          <w:i w:val="false"/>
          <w:color w:val="000000"/>
          <w:sz w:val="28"/>
        </w:rPr>
        <w:t xml:space="preserve">
      24. "Қазақстан Республикасы Президентi Iс басқармасының құрылымы туралы" Қазақстан Республикасы Президентінің 2003 жылғы 18 тамыздағы № 1167 </w:t>
      </w:r>
      <w:r>
        <w:rPr>
          <w:rFonts w:ascii="Times New Roman"/>
          <w:b w:val="false"/>
          <w:i w:val="false"/>
          <w:color w:val="000000"/>
          <w:sz w:val="28"/>
        </w:rPr>
        <w:t>Жарлығында</w:t>
      </w:r>
      <w:r>
        <w:rPr>
          <w:rFonts w:ascii="Times New Roman"/>
          <w:b w:val="false"/>
          <w:i w:val="false"/>
          <w:color w:val="000000"/>
          <w:sz w:val="28"/>
        </w:rPr>
        <w:t>:</w:t>
      </w:r>
    </w:p>
    <w:bookmarkEnd w:id="255"/>
    <w:bookmarkStart w:name="z388" w:id="256"/>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Президентi Іс басқармасының </w:t>
      </w:r>
      <w:r>
        <w:rPr>
          <w:rFonts w:ascii="Times New Roman"/>
          <w:b w:val="false"/>
          <w:i w:val="false"/>
          <w:color w:val="000000"/>
          <w:sz w:val="28"/>
        </w:rPr>
        <w:t>құрылымында</w:t>
      </w:r>
      <w:r>
        <w:rPr>
          <w:rFonts w:ascii="Times New Roman"/>
          <w:b w:val="false"/>
          <w:i w:val="false"/>
          <w:color w:val="000000"/>
          <w:sz w:val="28"/>
        </w:rPr>
        <w:t>:</w:t>
      </w:r>
    </w:p>
    <w:bookmarkEnd w:id="256"/>
    <w:bookmarkStart w:name="z389" w:id="257"/>
    <w:p>
      <w:pPr>
        <w:spacing w:after="0"/>
        <w:ind w:left="0"/>
        <w:jc w:val="both"/>
      </w:pPr>
      <w:r>
        <w:rPr>
          <w:rFonts w:ascii="Times New Roman"/>
          <w:b w:val="false"/>
          <w:i w:val="false"/>
          <w:color w:val="000000"/>
          <w:sz w:val="28"/>
        </w:rPr>
        <w:t>
      "Материалдық-техникалық қамтамасыз ету басқармасы" деген жол мынадай редакцияда жазылсын:</w:t>
      </w:r>
    </w:p>
    <w:bookmarkEnd w:id="257"/>
    <w:bookmarkStart w:name="z390" w:id="258"/>
    <w:p>
      <w:pPr>
        <w:spacing w:after="0"/>
        <w:ind w:left="0"/>
        <w:jc w:val="both"/>
      </w:pPr>
      <w:r>
        <w:rPr>
          <w:rFonts w:ascii="Times New Roman"/>
          <w:b w:val="false"/>
          <w:i w:val="false"/>
          <w:color w:val="000000"/>
          <w:sz w:val="28"/>
        </w:rPr>
        <w:t>
      "Қазақстан Республикасы Құрылтайының қызметін шаруашылық қамтамасыз ету департаменті" мемлекеттік мекемесі".</w:t>
      </w:r>
    </w:p>
    <w:bookmarkEnd w:id="258"/>
    <w:bookmarkStart w:name="z391" w:id="259"/>
    <w:p>
      <w:pPr>
        <w:spacing w:after="0"/>
        <w:ind w:left="0"/>
        <w:jc w:val="both"/>
      </w:pPr>
      <w:r>
        <w:rPr>
          <w:rFonts w:ascii="Times New Roman"/>
          <w:b w:val="false"/>
          <w:i w:val="false"/>
          <w:color w:val="000000"/>
          <w:sz w:val="28"/>
        </w:rPr>
        <w:t xml:space="preserve">
      25. "Қазақстан Республикасы Президентiнiң жанындағы Адам құқықтары жөнiндегi комиссия туралы" Қазақстан Республикасы Президентінің 2003 жылғы 19 наурыздағы № 1042 </w:t>
      </w:r>
      <w:r>
        <w:rPr>
          <w:rFonts w:ascii="Times New Roman"/>
          <w:b w:val="false"/>
          <w:i w:val="false"/>
          <w:color w:val="000000"/>
          <w:sz w:val="28"/>
        </w:rPr>
        <w:t>Жарлығында</w:t>
      </w:r>
      <w:r>
        <w:rPr>
          <w:rFonts w:ascii="Times New Roman"/>
          <w:b w:val="false"/>
          <w:i w:val="false"/>
          <w:color w:val="000000"/>
          <w:sz w:val="28"/>
        </w:rPr>
        <w:t>:</w:t>
      </w:r>
    </w:p>
    <w:bookmarkEnd w:id="2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393" w:id="260"/>
    <w:p>
      <w:pPr>
        <w:spacing w:after="0"/>
        <w:ind w:left="0"/>
        <w:jc w:val="both"/>
      </w:pPr>
      <w:r>
        <w:rPr>
          <w:rFonts w:ascii="Times New Roman"/>
          <w:b w:val="false"/>
          <w:i w:val="false"/>
          <w:color w:val="000000"/>
          <w:sz w:val="28"/>
        </w:rPr>
        <w:t xml:space="preserve">
      "Қазақстан Республикасы Конституциясы 46-бабының 21) тармақшасына, "Қазақстан Республикасының Президентi туралы" Қазақстан Республикасының Конституциялық заңының 38-бабының 1-тармағына сәйкес </w:t>
      </w:r>
      <w:r>
        <w:rPr>
          <w:rFonts w:ascii="Times New Roman"/>
          <w:b/>
          <w:i w:val="false"/>
          <w:color w:val="000000"/>
          <w:sz w:val="28"/>
        </w:rPr>
        <w:t>ҚАУЛЫ ЕТЕМІН</w:t>
      </w:r>
      <w:r>
        <w:rPr>
          <w:rFonts w:ascii="Times New Roman"/>
          <w:b w:val="false"/>
          <w:i w:val="false"/>
          <w:color w:val="000000"/>
          <w:sz w:val="28"/>
        </w:rPr>
        <w:t>:";</w:t>
      </w:r>
    </w:p>
    <w:bookmarkEnd w:id="260"/>
    <w:bookmarkStart w:name="z394" w:id="261"/>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Президентiнің жанындағы Aдам құқықтары жөніндегi комиссия туралы </w:t>
      </w:r>
      <w:r>
        <w:rPr>
          <w:rFonts w:ascii="Times New Roman"/>
          <w:b w:val="false"/>
          <w:i w:val="false"/>
          <w:color w:val="000000"/>
          <w:sz w:val="28"/>
        </w:rPr>
        <w:t>ережеде</w:t>
      </w:r>
      <w:r>
        <w:rPr>
          <w:rFonts w:ascii="Times New Roman"/>
          <w:b w:val="false"/>
          <w:i w:val="false"/>
          <w:color w:val="000000"/>
          <w:sz w:val="28"/>
        </w:rPr>
        <w:t>:</w:t>
      </w:r>
    </w:p>
    <w:bookmarkEnd w:id="2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13-тармақтағы</w:t>
      </w:r>
      <w:r>
        <w:rPr>
          <w:rFonts w:ascii="Times New Roman"/>
          <w:b w:val="false"/>
          <w:i w:val="false"/>
          <w:color w:val="000000"/>
          <w:sz w:val="28"/>
        </w:rPr>
        <w:t xml:space="preserve"> "облыстардың, республикалық маңызы бар қалалардың және астананың" деген сөздер "астананың, облыстардың және республикалық маңызы бар қалалардың" деген сөздермен ауыстырылсын;</w:t>
      </w:r>
    </w:p>
    <w:bookmarkStart w:name="z396" w:id="262"/>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Адам құқықтары жөніндегі комиссияның </w:t>
      </w:r>
      <w:r>
        <w:rPr>
          <w:rFonts w:ascii="Times New Roman"/>
          <w:b w:val="false"/>
          <w:i w:val="false"/>
          <w:color w:val="000000"/>
          <w:sz w:val="28"/>
        </w:rPr>
        <w:t>құрамында</w:t>
      </w:r>
      <w:r>
        <w:rPr>
          <w:rFonts w:ascii="Times New Roman"/>
          <w:b w:val="false"/>
          <w:i w:val="false"/>
          <w:color w:val="000000"/>
          <w:sz w:val="28"/>
        </w:rPr>
        <w:t>:</w:t>
      </w:r>
    </w:p>
    <w:bookmarkEnd w:id="262"/>
    <w:bookmarkStart w:name="z397" w:id="263"/>
    <w:p>
      <w:pPr>
        <w:spacing w:after="0"/>
        <w:ind w:left="0"/>
        <w:jc w:val="both"/>
      </w:pPr>
      <w:r>
        <w:rPr>
          <w:rFonts w:ascii="Times New Roman"/>
          <w:b w:val="false"/>
          <w:i w:val="false"/>
          <w:color w:val="000000"/>
          <w:sz w:val="28"/>
        </w:rPr>
        <w:t>
      "Асанов Жақып Қажманұлы – Қазақстан Республикасы Парламенті Сенаты Төрағасының Орынбасары (келісім бойынша), төраға" деген жол мынадай редакцияда жазылсын:</w:t>
      </w:r>
    </w:p>
    <w:bookmarkEnd w:id="263"/>
    <w:bookmarkStart w:name="z398" w:id="264"/>
    <w:p>
      <w:pPr>
        <w:spacing w:after="0"/>
        <w:ind w:left="0"/>
        <w:jc w:val="both"/>
      </w:pPr>
      <w:r>
        <w:rPr>
          <w:rFonts w:ascii="Times New Roman"/>
          <w:b w:val="false"/>
          <w:i w:val="false"/>
          <w:color w:val="000000"/>
          <w:sz w:val="28"/>
        </w:rPr>
        <w:t>
      "Асанов Жақып Қажманұлы – мемлекет және қоғам қайраткері, заңгер (келісім бойынша), төраға";</w:t>
      </w:r>
    </w:p>
    <w:bookmarkEnd w:id="264"/>
    <w:bookmarkStart w:name="z399" w:id="265"/>
    <w:p>
      <w:pPr>
        <w:spacing w:after="0"/>
        <w:ind w:left="0"/>
        <w:jc w:val="both"/>
      </w:pPr>
      <w:r>
        <w:rPr>
          <w:rFonts w:ascii="Times New Roman"/>
          <w:b w:val="false"/>
          <w:i w:val="false"/>
          <w:color w:val="000000"/>
          <w:sz w:val="28"/>
        </w:rPr>
        <w:t>
      "Асанова Жанна Бейсентайқызы – Қазақстан Республикасы Парламенті Сенатының депутаты (келісім бойынша)" деген жол мынадай редакцияда жазылсын:</w:t>
      </w:r>
    </w:p>
    <w:bookmarkEnd w:id="265"/>
    <w:bookmarkStart w:name="z400" w:id="266"/>
    <w:p>
      <w:pPr>
        <w:spacing w:after="0"/>
        <w:ind w:left="0"/>
        <w:jc w:val="both"/>
      </w:pPr>
      <w:r>
        <w:rPr>
          <w:rFonts w:ascii="Times New Roman"/>
          <w:b w:val="false"/>
          <w:i w:val="false"/>
          <w:color w:val="000000"/>
          <w:sz w:val="28"/>
        </w:rPr>
        <w:t>
      "Асанова Жанна Бейсентайқызы – "Қазақстанның Азаматтық альянсы" заңды тұлғалар бірлестігінің вице-президенті (келісім бойынша)";</w:t>
      </w:r>
    </w:p>
    <w:bookmarkEnd w:id="266"/>
    <w:bookmarkStart w:name="z401" w:id="267"/>
    <w:p>
      <w:pPr>
        <w:spacing w:after="0"/>
        <w:ind w:left="0"/>
        <w:jc w:val="both"/>
      </w:pPr>
      <w:r>
        <w:rPr>
          <w:rFonts w:ascii="Times New Roman"/>
          <w:b w:val="false"/>
          <w:i w:val="false"/>
          <w:color w:val="000000"/>
          <w:sz w:val="28"/>
        </w:rPr>
        <w:t>
      "Байтілесов Нұрсұлтан Төленұлы – Қазақстан Республикасы Парламенті Мәжілісінің депутаты (келісім бойынша)" деген жол мынадай редакцияда жазылсын:</w:t>
      </w:r>
    </w:p>
    <w:bookmarkEnd w:id="267"/>
    <w:bookmarkStart w:name="z402" w:id="268"/>
    <w:p>
      <w:pPr>
        <w:spacing w:after="0"/>
        <w:ind w:left="0"/>
        <w:jc w:val="both"/>
      </w:pPr>
      <w:r>
        <w:rPr>
          <w:rFonts w:ascii="Times New Roman"/>
          <w:b w:val="false"/>
          <w:i w:val="false"/>
          <w:color w:val="000000"/>
          <w:sz w:val="28"/>
        </w:rPr>
        <w:t>
      "Байтілесов Нұрсұлтан Төленұлы – қоғам қайраткері, заңгер (келісім бойынша)";</w:t>
      </w:r>
    </w:p>
    <w:bookmarkEnd w:id="268"/>
    <w:bookmarkStart w:name="z403" w:id="269"/>
    <w:p>
      <w:pPr>
        <w:spacing w:after="0"/>
        <w:ind w:left="0"/>
        <w:jc w:val="both"/>
      </w:pPr>
      <w:r>
        <w:rPr>
          <w:rFonts w:ascii="Times New Roman"/>
          <w:b w:val="false"/>
          <w:i w:val="false"/>
          <w:color w:val="000000"/>
          <w:sz w:val="28"/>
        </w:rPr>
        <w:t>
      "Еспаева Дания Мәдиқызы – Қазақстан Республикасы Парламенті Мәжілісінің депутаты (келісім бойынша)" деген жол мынадай редакцияда жазылсын:</w:t>
      </w:r>
    </w:p>
    <w:bookmarkEnd w:id="269"/>
    <w:bookmarkStart w:name="z404" w:id="270"/>
    <w:p>
      <w:pPr>
        <w:spacing w:after="0"/>
        <w:ind w:left="0"/>
        <w:jc w:val="both"/>
      </w:pPr>
      <w:r>
        <w:rPr>
          <w:rFonts w:ascii="Times New Roman"/>
          <w:b w:val="false"/>
          <w:i w:val="false"/>
          <w:color w:val="000000"/>
          <w:sz w:val="28"/>
        </w:rPr>
        <w:t>
      "Еспаева Дания Мәдиқызы – "Ақ жол" Қазақстанның демократиялық партиясының төрағасы (келісім бойынша)";</w:t>
      </w:r>
    </w:p>
    <w:bookmarkEnd w:id="270"/>
    <w:bookmarkStart w:name="z405" w:id="271"/>
    <w:p>
      <w:pPr>
        <w:spacing w:after="0"/>
        <w:ind w:left="0"/>
        <w:jc w:val="both"/>
      </w:pPr>
      <w:r>
        <w:rPr>
          <w:rFonts w:ascii="Times New Roman"/>
          <w:b w:val="false"/>
          <w:i w:val="false"/>
          <w:color w:val="000000"/>
          <w:sz w:val="28"/>
        </w:rPr>
        <w:t>
      "Шапақ Үнзила – Қазақстан Республикасы Парламенті Мәжілісінің депутаты (келісім бойынша)" деген жол мынадай редакцияда жазылсын:</w:t>
      </w:r>
    </w:p>
    <w:bookmarkEnd w:id="271"/>
    <w:bookmarkStart w:name="z406" w:id="272"/>
    <w:p>
      <w:pPr>
        <w:spacing w:after="0"/>
        <w:ind w:left="0"/>
        <w:jc w:val="both"/>
      </w:pPr>
      <w:r>
        <w:rPr>
          <w:rFonts w:ascii="Times New Roman"/>
          <w:b w:val="false"/>
          <w:i w:val="false"/>
          <w:color w:val="000000"/>
          <w:sz w:val="28"/>
        </w:rPr>
        <w:t>
      "Шапақ Үнзила – М.С. Нәрікбаев атындағы ҚазГЗУ университетінің профессоры (келісім бойынша)".</w:t>
      </w:r>
    </w:p>
    <w:bookmarkEnd w:id="272"/>
    <w:bookmarkStart w:name="z407" w:id="273"/>
    <w:p>
      <w:pPr>
        <w:spacing w:after="0"/>
        <w:ind w:left="0"/>
        <w:jc w:val="both"/>
      </w:pPr>
      <w:r>
        <w:rPr>
          <w:rFonts w:ascii="Times New Roman"/>
          <w:b w:val="false"/>
          <w:i w:val="false"/>
          <w:color w:val="000000"/>
          <w:sz w:val="28"/>
        </w:rPr>
        <w:t xml:space="preserve">
      26. "Қазақстан Республикасы Бас прокуратурасының Құқықтық статистика және арнайы есепке алу жөнiндегi комитетiн құру туралы" Қазақстан Республикасы Президентінің 2003 жылғы 28 наурыздағы № 1050 </w:t>
      </w:r>
      <w:r>
        <w:rPr>
          <w:rFonts w:ascii="Times New Roman"/>
          <w:b w:val="false"/>
          <w:i w:val="false"/>
          <w:color w:val="000000"/>
          <w:sz w:val="28"/>
        </w:rPr>
        <w:t>Жарлығында</w:t>
      </w:r>
      <w:r>
        <w:rPr>
          <w:rFonts w:ascii="Times New Roman"/>
          <w:b w:val="false"/>
          <w:i w:val="false"/>
          <w:color w:val="000000"/>
          <w:sz w:val="28"/>
        </w:rPr>
        <w:t>:</w:t>
      </w:r>
    </w:p>
    <w:bookmarkEnd w:id="273"/>
    <w:bookmarkStart w:name="z408" w:id="274"/>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Бас прокуратурасының Құқықтық статистика және арнайы есепке алу жөнiндегi комитетi туралы </w:t>
      </w:r>
      <w:r>
        <w:rPr>
          <w:rFonts w:ascii="Times New Roman"/>
          <w:b w:val="false"/>
          <w:i w:val="false"/>
          <w:color w:val="000000"/>
          <w:sz w:val="28"/>
        </w:rPr>
        <w:t>ережеде</w:t>
      </w:r>
      <w:r>
        <w:rPr>
          <w:rFonts w:ascii="Times New Roman"/>
          <w:b w:val="false"/>
          <w:i w:val="false"/>
          <w:color w:val="000000"/>
          <w:sz w:val="28"/>
        </w:rPr>
        <w:t>:</w:t>
      </w:r>
    </w:p>
    <w:bookmarkEnd w:id="2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12-тармақтағы</w:t>
      </w:r>
      <w:r>
        <w:rPr>
          <w:rFonts w:ascii="Times New Roman"/>
          <w:b w:val="false"/>
          <w:i w:val="false"/>
          <w:color w:val="000000"/>
          <w:sz w:val="28"/>
        </w:rPr>
        <w:t xml:space="preserve"> "заңнамалық актілерінде" деген сөздер "заңдарымен" деген сөзбен ауыстырылсын; </w:t>
      </w:r>
    </w:p>
    <w:bookmarkStart w:name="z410" w:id="275"/>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275"/>
    <w:bookmarkStart w:name="z411" w:id="276"/>
    <w:p>
      <w:pPr>
        <w:spacing w:after="0"/>
        <w:ind w:left="0"/>
        <w:jc w:val="both"/>
      </w:pPr>
      <w:r>
        <w:rPr>
          <w:rFonts w:ascii="Times New Roman"/>
          <w:b w:val="false"/>
          <w:i w:val="false"/>
          <w:color w:val="000000"/>
          <w:sz w:val="28"/>
        </w:rPr>
        <w:t>
      "7) мемлекеттік органдарға (Қазақстан Республикасының Президентіне және оның Әкімшілігіне, Вице-Президентке, Қазақстан Республикасының Қауіпсіздік Кеңесіне, Қазақстан Республикасының Құрылтайына және оның депутаттарына, Қазақстан Республикасының Конституциялық Сотына, Қазақстан Республикасының Жоғары Сот Кеңесіне, Қазақстан Республикасындағы Адам құқықтары жөніндегі уәкілге, Қазақстан Республикасы Үкіметінің Аппаратына келіп түсетін жолданымдарды қоспағанда) келіп түсетін жеке және заңды тұлғалардың жолданымдарын, хабарларын, сұрау салуларын, үн қосуларын және ұсыныстарын талдау;".</w:t>
      </w:r>
    </w:p>
    <w:bookmarkEnd w:id="276"/>
    <w:bookmarkStart w:name="z412" w:id="277"/>
    <w:p>
      <w:pPr>
        <w:spacing w:after="0"/>
        <w:ind w:left="0"/>
        <w:jc w:val="both"/>
      </w:pPr>
      <w:r>
        <w:rPr>
          <w:rFonts w:ascii="Times New Roman"/>
          <w:b w:val="false"/>
          <w:i w:val="false"/>
          <w:color w:val="000000"/>
          <w:sz w:val="28"/>
        </w:rPr>
        <w:t xml:space="preserve">
      27. "Заңдар жобаларын қараудың басымдығын белгiлеу ережесiн бекiту туралы" Қазақстан Республикасы Президентінің 2003 жылғы 29 сәуірдегі № 1074 </w:t>
      </w:r>
      <w:r>
        <w:rPr>
          <w:rFonts w:ascii="Times New Roman"/>
          <w:b w:val="false"/>
          <w:i w:val="false"/>
          <w:color w:val="000000"/>
          <w:sz w:val="28"/>
        </w:rPr>
        <w:t>Жарлығында</w:t>
      </w:r>
      <w:r>
        <w:rPr>
          <w:rFonts w:ascii="Times New Roman"/>
          <w:b w:val="false"/>
          <w:i w:val="false"/>
          <w:color w:val="000000"/>
          <w:sz w:val="28"/>
        </w:rPr>
        <w:t>:</w:t>
      </w:r>
    </w:p>
    <w:bookmarkEnd w:id="2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14" w:id="278"/>
    <w:p>
      <w:pPr>
        <w:spacing w:after="0"/>
        <w:ind w:left="0"/>
        <w:jc w:val="both"/>
      </w:pPr>
      <w:r>
        <w:rPr>
          <w:rFonts w:ascii="Times New Roman"/>
          <w:b w:val="false"/>
          <w:i w:val="false"/>
          <w:color w:val="000000"/>
          <w:sz w:val="28"/>
        </w:rPr>
        <w:t>
      "Қазақстан Республикасының Конституциясы 47-бабының 1-тармағына және 60-бабының 2-тармағына, "Қазақстан Республикасының Президентi туралы" Қазақстан Республикасы Конституциялық заңының 26-бабы 2-тармағының 3) тармақшасына сәйкес ҚАУЛЫ ЕТЕМІН:";</w:t>
      </w:r>
    </w:p>
    <w:bookmarkEnd w:id="278"/>
    <w:bookmarkStart w:name="z415" w:id="279"/>
    <w:p>
      <w:pPr>
        <w:spacing w:after="0"/>
        <w:ind w:left="0"/>
        <w:jc w:val="both"/>
      </w:pPr>
      <w:r>
        <w:rPr>
          <w:rFonts w:ascii="Times New Roman"/>
          <w:b w:val="false"/>
          <w:i w:val="false"/>
          <w:color w:val="000000"/>
          <w:sz w:val="28"/>
        </w:rPr>
        <w:t xml:space="preserve">
      жоғарыда аталған Жарлықпен бекітілген Заңдар жобаларын қараудың басымдығын белгiлеу </w:t>
      </w:r>
      <w:r>
        <w:rPr>
          <w:rFonts w:ascii="Times New Roman"/>
          <w:b w:val="false"/>
          <w:i w:val="false"/>
          <w:color w:val="000000"/>
          <w:sz w:val="28"/>
        </w:rPr>
        <w:t>ережелерiнде</w:t>
      </w:r>
      <w:r>
        <w:rPr>
          <w:rFonts w:ascii="Times New Roman"/>
          <w:b w:val="false"/>
          <w:i w:val="false"/>
          <w:color w:val="000000"/>
          <w:sz w:val="28"/>
        </w:rPr>
        <w:t>:</w:t>
      </w:r>
    </w:p>
    <w:bookmarkEnd w:id="279"/>
    <w:bookmarkStart w:name="z416" w:id="280"/>
    <w:p>
      <w:pPr>
        <w:spacing w:after="0"/>
        <w:ind w:left="0"/>
        <w:jc w:val="both"/>
      </w:pPr>
      <w:r>
        <w:rPr>
          <w:rFonts w:ascii="Times New Roman"/>
          <w:b w:val="false"/>
          <w:i w:val="false"/>
          <w:color w:val="000000"/>
          <w:sz w:val="28"/>
        </w:rPr>
        <w:t>
      мәтін бойынша "Республикасының Парламентi Мәжiлiсiнiң", "Парламенттiң" деген сөздер тиісінше "Республикасы Құрылтайының", "Құрылтайдың" деген сөздермен ауыстырылсын.</w:t>
      </w:r>
    </w:p>
    <w:bookmarkEnd w:id="280"/>
    <w:bookmarkStart w:name="z417" w:id="281"/>
    <w:p>
      <w:pPr>
        <w:spacing w:after="0"/>
        <w:ind w:left="0"/>
        <w:jc w:val="both"/>
      </w:pPr>
      <w:r>
        <w:rPr>
          <w:rFonts w:ascii="Times New Roman"/>
          <w:b w:val="false"/>
          <w:i w:val="false"/>
          <w:color w:val="000000"/>
          <w:sz w:val="28"/>
        </w:rPr>
        <w:t xml:space="preserve">
      28. "Қазақстан Республикасы Ұлттық Банкiнiң ережесiн және құрылымын бекiту туралы" Қазақстан Республикасы Президентінің 2003 жылғы 31 желтоқсандағы № 1271 </w:t>
      </w:r>
      <w:r>
        <w:rPr>
          <w:rFonts w:ascii="Times New Roman"/>
          <w:b w:val="false"/>
          <w:i w:val="false"/>
          <w:color w:val="000000"/>
          <w:sz w:val="28"/>
        </w:rPr>
        <w:t>Жарлығында</w:t>
      </w:r>
      <w:r>
        <w:rPr>
          <w:rFonts w:ascii="Times New Roman"/>
          <w:b w:val="false"/>
          <w:i w:val="false"/>
          <w:color w:val="000000"/>
          <w:sz w:val="28"/>
        </w:rPr>
        <w:t>:</w:t>
      </w:r>
    </w:p>
    <w:bookmarkEnd w:id="2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19" w:id="282"/>
    <w:p>
      <w:pPr>
        <w:spacing w:after="0"/>
        <w:ind w:left="0"/>
        <w:jc w:val="both"/>
      </w:pPr>
      <w:r>
        <w:rPr>
          <w:rFonts w:ascii="Times New Roman"/>
          <w:b w:val="false"/>
          <w:i w:val="false"/>
          <w:color w:val="000000"/>
          <w:sz w:val="28"/>
        </w:rPr>
        <w:t>
      "Қазақстан Республикасының Президентi туралы" Қазақстан Республикасының Конституциялық заңының 20-бабына сәйкес ҚАУЛЫ ЕТЕМІН:";</w:t>
      </w:r>
    </w:p>
    <w:bookmarkEnd w:id="282"/>
    <w:bookmarkStart w:name="z420" w:id="283"/>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Ұлттық Банкi туралы </w:t>
      </w:r>
      <w:r>
        <w:rPr>
          <w:rFonts w:ascii="Times New Roman"/>
          <w:b w:val="false"/>
          <w:i w:val="false"/>
          <w:color w:val="000000"/>
          <w:sz w:val="28"/>
        </w:rPr>
        <w:t>ережеде</w:t>
      </w:r>
      <w:r>
        <w:rPr>
          <w:rFonts w:ascii="Times New Roman"/>
          <w:b w:val="false"/>
          <w:i w:val="false"/>
          <w:color w:val="000000"/>
          <w:sz w:val="28"/>
        </w:rPr>
        <w:t>:</w:t>
      </w:r>
    </w:p>
    <w:bookmarkEnd w:id="283"/>
    <w:bookmarkStart w:name="z421" w:id="284"/>
    <w:p>
      <w:pPr>
        <w:spacing w:after="0"/>
        <w:ind w:left="0"/>
        <w:jc w:val="both"/>
      </w:pPr>
      <w:r>
        <w:rPr>
          <w:rFonts w:ascii="Times New Roman"/>
          <w:b w:val="false"/>
          <w:i w:val="false"/>
          <w:color w:val="000000"/>
          <w:sz w:val="28"/>
        </w:rPr>
        <w:t>
      бүкіл мәтін бойынша "заңнамалық актілерінде", "заңнамалық актілері", "заңнамалық актілеріне" деген сөздер "заңдарында", "заңдары", "заңдарына" деген сөздермен ауыстырылсын;</w:t>
      </w:r>
    </w:p>
    <w:bookmarkEnd w:id="2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16-тармақтағы</w:t>
      </w:r>
      <w:r>
        <w:rPr>
          <w:rFonts w:ascii="Times New Roman"/>
          <w:b w:val="false"/>
          <w:i w:val="false"/>
          <w:color w:val="000000"/>
          <w:sz w:val="28"/>
        </w:rPr>
        <w:t xml:space="preserve"> "Қазақстан Республикасы Парламенті Сенатының келісімімен" деген сөздер алып тасталсын;</w:t>
      </w:r>
    </w:p>
    <w:bookmarkStart w:name="z423" w:id="285"/>
    <w:p>
      <w:pPr>
        <w:spacing w:after="0"/>
        <w:ind w:left="0"/>
        <w:jc w:val="both"/>
      </w:pPr>
      <w:r>
        <w:rPr>
          <w:rFonts w:ascii="Times New Roman"/>
          <w:b w:val="false"/>
          <w:i w:val="false"/>
          <w:color w:val="000000"/>
          <w:sz w:val="28"/>
        </w:rPr>
        <w:t xml:space="preserve">
      17-тармақтың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End w:id="285"/>
    <w:bookmarkStart w:name="z424" w:id="286"/>
    <w:p>
      <w:pPr>
        <w:spacing w:after="0"/>
        <w:ind w:left="0"/>
        <w:jc w:val="both"/>
      </w:pPr>
      <w:r>
        <w:rPr>
          <w:rFonts w:ascii="Times New Roman"/>
          <w:b w:val="false"/>
          <w:i w:val="false"/>
          <w:color w:val="000000"/>
          <w:sz w:val="28"/>
        </w:rPr>
        <w:t>
      "5) Қазақстан Республикасында және одан тысқары жерлерде өз құзыреті шегінде Қазақстан Ұлттық Банкінің атынан өкілдік етеді.".</w:t>
      </w:r>
    </w:p>
    <w:bookmarkEnd w:id="286"/>
    <w:bookmarkStart w:name="z425" w:id="287"/>
    <w:p>
      <w:pPr>
        <w:spacing w:after="0"/>
        <w:ind w:left="0"/>
        <w:jc w:val="both"/>
      </w:pPr>
      <w:r>
        <w:rPr>
          <w:rFonts w:ascii="Times New Roman"/>
          <w:b w:val="false"/>
          <w:i w:val="false"/>
          <w:color w:val="000000"/>
          <w:sz w:val="28"/>
        </w:rPr>
        <w:t xml:space="preserve">
      29. "Қазақстан Республикасының дипломатиялық және оған теңестiрiлген өкiлдiгi туралы ереженi бекiту туралы" Қазақстан Республикасы Президентінің 2004 жылғы 4 ақпандағы № 1287 </w:t>
      </w:r>
      <w:r>
        <w:rPr>
          <w:rFonts w:ascii="Times New Roman"/>
          <w:b w:val="false"/>
          <w:i w:val="false"/>
          <w:color w:val="000000"/>
          <w:sz w:val="28"/>
        </w:rPr>
        <w:t>Жарлығында</w:t>
      </w:r>
      <w:r>
        <w:rPr>
          <w:rFonts w:ascii="Times New Roman"/>
          <w:b w:val="false"/>
          <w:i w:val="false"/>
          <w:color w:val="000000"/>
          <w:sz w:val="28"/>
        </w:rPr>
        <w:t>:</w:t>
      </w:r>
    </w:p>
    <w:bookmarkEnd w:id="287"/>
    <w:bookmarkStart w:name="z426" w:id="288"/>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дипломатиялық және оған теңестiрiлген өкiлдiгi туралы </w:t>
      </w:r>
      <w:r>
        <w:rPr>
          <w:rFonts w:ascii="Times New Roman"/>
          <w:b w:val="false"/>
          <w:i w:val="false"/>
          <w:color w:val="000000"/>
          <w:sz w:val="28"/>
        </w:rPr>
        <w:t>ережеде</w:t>
      </w:r>
      <w:r>
        <w:rPr>
          <w:rFonts w:ascii="Times New Roman"/>
          <w:b w:val="false"/>
          <w:i w:val="false"/>
          <w:color w:val="000000"/>
          <w:sz w:val="28"/>
        </w:rPr>
        <w:t>:</w:t>
      </w:r>
    </w:p>
    <w:bookmarkEnd w:id="2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төртінші абзацы мынадай редакцияда жазылсын:</w:t>
      </w:r>
    </w:p>
    <w:bookmarkStart w:name="z428" w:id="289"/>
    <w:p>
      <w:pPr>
        <w:spacing w:after="0"/>
        <w:ind w:left="0"/>
        <w:jc w:val="both"/>
      </w:pPr>
      <w:r>
        <w:rPr>
          <w:rFonts w:ascii="Times New Roman"/>
          <w:b w:val="false"/>
          <w:i w:val="false"/>
          <w:color w:val="000000"/>
          <w:sz w:val="28"/>
        </w:rPr>
        <w:t>
      "орналасқан мемлекетiмен не халықаралық ұйыммен өзара қарым-қатынаста Қазақстан Республикасының Егемендiгiн, қауiпсiздiгiн, аумақтық тұтастығын және шекарасының мызғымастығын қорғауды, оның саяси, сауда-экономикалық және өзге де мүдделерiн дипломатиялық жолдармен және әдiстермен қамтамасыз ету;";</w:t>
      </w:r>
    </w:p>
    <w:bookmarkEnd w:id="289"/>
    <w:bookmarkStart w:name="z429" w:id="290"/>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p>
    <w:bookmarkEnd w:id="290"/>
    <w:bookmarkStart w:name="z430" w:id="291"/>
    <w:p>
      <w:pPr>
        <w:spacing w:after="0"/>
        <w:ind w:left="0"/>
        <w:jc w:val="both"/>
      </w:pPr>
      <w:r>
        <w:rPr>
          <w:rFonts w:ascii="Times New Roman"/>
          <w:b w:val="false"/>
          <w:i w:val="false"/>
          <w:color w:val="000000"/>
          <w:sz w:val="28"/>
        </w:rPr>
        <w:t>
      "8) Қазақстан Республикасының Президентi, Қазақстан Республикасы Құрылтайының Төрағасы, Қазақстан Республикасының Премьер-Министрi және Қазақстан Республикасының басқа да ресми тұлғалары қатысатын iс-шараларды протоколдық-ұйымдастырушылық тұрғыдан қамтамасыз етудi жүзеге асырады;";</w:t>
      </w:r>
    </w:p>
    <w:bookmarkEnd w:id="2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бірінші бөлігінде орыс тіліндегі мәтінге түзету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27-тармақтағы</w:t>
      </w:r>
      <w:r>
        <w:rPr>
          <w:rFonts w:ascii="Times New Roman"/>
          <w:b w:val="false"/>
          <w:i w:val="false"/>
          <w:color w:val="000000"/>
          <w:sz w:val="28"/>
        </w:rPr>
        <w:t xml:space="preserve"> "туы", "елтаңбасы" деген сөздер тиісінше "Туы", "Елтаңбасы" деген сөздермен ауыстырылсын.</w:t>
      </w:r>
    </w:p>
    <w:bookmarkStart w:name="z433" w:id="292"/>
    <w:p>
      <w:pPr>
        <w:spacing w:after="0"/>
        <w:ind w:left="0"/>
        <w:jc w:val="both"/>
      </w:pPr>
      <w:r>
        <w:rPr>
          <w:rFonts w:ascii="Times New Roman"/>
          <w:b w:val="false"/>
          <w:i w:val="false"/>
          <w:color w:val="000000"/>
          <w:sz w:val="28"/>
        </w:rPr>
        <w:t xml:space="preserve">
      30. "Қазақстан Республикасы Президентiнiң жанындағы Әйелдер істері және отбасылық-демографиялық саясат жөнiндегi ұлттық комиссия туралы" Қазақстан Республикасы Президентінің 2006 жылғы 1 ақпандағы № 56 </w:t>
      </w:r>
      <w:r>
        <w:rPr>
          <w:rFonts w:ascii="Times New Roman"/>
          <w:b w:val="false"/>
          <w:i w:val="false"/>
          <w:color w:val="000000"/>
          <w:sz w:val="28"/>
        </w:rPr>
        <w:t>Жарлығында</w:t>
      </w:r>
      <w:r>
        <w:rPr>
          <w:rFonts w:ascii="Times New Roman"/>
          <w:b w:val="false"/>
          <w:i w:val="false"/>
          <w:color w:val="000000"/>
          <w:sz w:val="28"/>
        </w:rPr>
        <w:t>:</w:t>
      </w:r>
    </w:p>
    <w:bookmarkEnd w:id="2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35" w:id="293"/>
    <w:p>
      <w:pPr>
        <w:spacing w:after="0"/>
        <w:ind w:left="0"/>
        <w:jc w:val="both"/>
      </w:pPr>
      <w:r>
        <w:rPr>
          <w:rFonts w:ascii="Times New Roman"/>
          <w:b w:val="false"/>
          <w:i w:val="false"/>
          <w:color w:val="000000"/>
          <w:sz w:val="28"/>
        </w:rPr>
        <w:t>
      "Қазақстан Республикасының Конституциясы 46-бабының 21) тармақшасына, "Қазақстан Республикасының Президентi туралы" Қазақстан Республикасының Конституциялық заңының 38-бабының 1-тармағына сәйкес ҚАУЛЫ ЕТЕМIН:";</w:t>
      </w:r>
    </w:p>
    <w:bookmarkEnd w:id="293"/>
    <w:bookmarkStart w:name="z436" w:id="294"/>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Президентiнiң жанындағы Әйелдер істері және отбасылық-демографиялық саясат жөнiндегi ұлттық комиссия туралы </w:t>
      </w:r>
      <w:r>
        <w:rPr>
          <w:rFonts w:ascii="Times New Roman"/>
          <w:b w:val="false"/>
          <w:i w:val="false"/>
          <w:color w:val="000000"/>
          <w:sz w:val="28"/>
        </w:rPr>
        <w:t>ережеде</w:t>
      </w:r>
      <w:r>
        <w:rPr>
          <w:rFonts w:ascii="Times New Roman"/>
          <w:b w:val="false"/>
          <w:i w:val="false"/>
          <w:color w:val="000000"/>
          <w:sz w:val="28"/>
        </w:rPr>
        <w:t>:</w:t>
      </w:r>
    </w:p>
    <w:bookmarkEnd w:id="294"/>
    <w:bookmarkStart w:name="z437" w:id="295"/>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10) тармақшасындағы</w:t>
      </w:r>
      <w:r>
        <w:rPr>
          <w:rFonts w:ascii="Times New Roman"/>
          <w:b w:val="false"/>
          <w:i w:val="false"/>
          <w:color w:val="000000"/>
          <w:sz w:val="28"/>
        </w:rPr>
        <w:t xml:space="preserve"> "заңнамалық" деген сөз "заңдардың" деген сөзбен ауыстырылсын;</w:t>
      </w:r>
    </w:p>
    <w:bookmarkEnd w:id="2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439" w:id="296"/>
    <w:p>
      <w:pPr>
        <w:spacing w:after="0"/>
        <w:ind w:left="0"/>
        <w:jc w:val="both"/>
      </w:pPr>
      <w:r>
        <w:rPr>
          <w:rFonts w:ascii="Times New Roman"/>
          <w:b w:val="false"/>
          <w:i w:val="false"/>
          <w:color w:val="000000"/>
          <w:sz w:val="28"/>
        </w:rPr>
        <w:t>
      "6. Комиссия мүшелерi шақыру бойынша Қазақстан Республикасы Құрылтайының, Қазақстан Республикасы Үкiметiнiң, мемлекеттiк органдардың жыныстар теңдігі, отбасы және демография мәселелерi бойынша отырыстарына қатыса алады.";</w:t>
      </w:r>
    </w:p>
    <w:bookmarkEnd w:id="296"/>
    <w:bookmarkStart w:name="z440" w:id="297"/>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Әйелдер істері және отбасылық-демографиялық саясат жөніндегі ұлттық комиссияның </w:t>
      </w:r>
      <w:r>
        <w:rPr>
          <w:rFonts w:ascii="Times New Roman"/>
          <w:b w:val="false"/>
          <w:i w:val="false"/>
          <w:color w:val="000000"/>
          <w:sz w:val="28"/>
        </w:rPr>
        <w:t>құрамында</w:t>
      </w:r>
      <w:r>
        <w:rPr>
          <w:rFonts w:ascii="Times New Roman"/>
          <w:b w:val="false"/>
          <w:i w:val="false"/>
          <w:color w:val="000000"/>
          <w:sz w:val="28"/>
        </w:rPr>
        <w:t>:</w:t>
      </w:r>
    </w:p>
    <w:bookmarkEnd w:id="297"/>
    <w:bookmarkStart w:name="z441" w:id="298"/>
    <w:p>
      <w:pPr>
        <w:spacing w:after="0"/>
        <w:ind w:left="0"/>
        <w:jc w:val="both"/>
      </w:pPr>
      <w:r>
        <w:rPr>
          <w:rFonts w:ascii="Times New Roman"/>
          <w:b w:val="false"/>
          <w:i w:val="false"/>
          <w:color w:val="000000"/>
          <w:sz w:val="28"/>
        </w:rPr>
        <w:t>
      "Балаева Аида Ғалымқызы – Қазақстан Республикасының Мәдениет және ақпарат министрі, төраға" деген жол мынадай редакцияда жазылсын:</w:t>
      </w:r>
    </w:p>
    <w:bookmarkEnd w:id="298"/>
    <w:bookmarkStart w:name="z442" w:id="299"/>
    <w:p>
      <w:pPr>
        <w:spacing w:after="0"/>
        <w:ind w:left="0"/>
        <w:jc w:val="both"/>
      </w:pPr>
      <w:r>
        <w:rPr>
          <w:rFonts w:ascii="Times New Roman"/>
          <w:b w:val="false"/>
          <w:i w:val="false"/>
          <w:color w:val="000000"/>
          <w:sz w:val="28"/>
        </w:rPr>
        <w:t>
      "Балаева Аида Ғалымқызы – Қазақстан Республикасы Премьер-Министрінің орынбасары – Мәдениет және ақпарат министрі, төраға";</w:t>
      </w:r>
    </w:p>
    <w:bookmarkEnd w:id="299"/>
    <w:bookmarkStart w:name="z443" w:id="300"/>
    <w:p>
      <w:pPr>
        <w:spacing w:after="0"/>
        <w:ind w:left="0"/>
        <w:jc w:val="both"/>
      </w:pPr>
      <w:r>
        <w:rPr>
          <w:rFonts w:ascii="Times New Roman"/>
          <w:b w:val="false"/>
          <w:i w:val="false"/>
          <w:color w:val="000000"/>
          <w:sz w:val="28"/>
        </w:rPr>
        <w:t>
      "Ысқақова Жұлдызай Амангелдіқызы – Қазақстан Республикасы Парламенті Сенаты Төрағасының кеңесшісі, саясаттанушы, PhD, төрағаның орынбасары (келісім бойынша)" деген жол мынадай редакцияда жазылсын:</w:t>
      </w:r>
    </w:p>
    <w:bookmarkEnd w:id="300"/>
    <w:bookmarkStart w:name="z444" w:id="301"/>
    <w:p>
      <w:pPr>
        <w:spacing w:after="0"/>
        <w:ind w:left="0"/>
        <w:jc w:val="both"/>
      </w:pPr>
      <w:r>
        <w:rPr>
          <w:rFonts w:ascii="Times New Roman"/>
          <w:b w:val="false"/>
          <w:i w:val="false"/>
          <w:color w:val="000000"/>
          <w:sz w:val="28"/>
        </w:rPr>
        <w:t>
      "Ысқақова Жұлдызай Амангелдіқызы – "Қазақстандық қоғамдық даму институты" КеАҚ басқарма төрағасы, саясаттанушы, PhD, төрағаның орынбасары (келісім бойынша)";</w:t>
      </w:r>
    </w:p>
    <w:bookmarkEnd w:id="301"/>
    <w:bookmarkStart w:name="z445" w:id="302"/>
    <w:p>
      <w:pPr>
        <w:spacing w:after="0"/>
        <w:ind w:left="0"/>
        <w:jc w:val="both"/>
      </w:pPr>
      <w:r>
        <w:rPr>
          <w:rFonts w:ascii="Times New Roman"/>
          <w:b w:val="false"/>
          <w:i w:val="false"/>
          <w:color w:val="000000"/>
          <w:sz w:val="28"/>
        </w:rPr>
        <w:t>
      "Сүлеймен Ләззат Жаңылысқызы – Материалдық-техникалық қамтамасыз ету басқармасының "Парламентаризм институты" шаруашылық жүргізу құқығындағы республикалық мемлекеттік кәсіпорны директорының орынбасары, төрағаның орынбасары (келісім бойынша)" деген жол мынадай редакцияда жазылсын:</w:t>
      </w:r>
    </w:p>
    <w:bookmarkEnd w:id="302"/>
    <w:bookmarkStart w:name="z446" w:id="303"/>
    <w:p>
      <w:pPr>
        <w:spacing w:after="0"/>
        <w:ind w:left="0"/>
        <w:jc w:val="both"/>
      </w:pPr>
      <w:r>
        <w:rPr>
          <w:rFonts w:ascii="Times New Roman"/>
          <w:b w:val="false"/>
          <w:i w:val="false"/>
          <w:color w:val="000000"/>
          <w:sz w:val="28"/>
        </w:rPr>
        <w:t>
      "Сүлеймен Ләззат Жаңылысқызы – Қазақстан Республикасы Құрылтайының қызметін шаруашылық қамтамасыз ету департаментінің "Парламентаризм институты" шаруашылық жүргізу құқығындағы республикалық мемлекеттік кәсіпорны директорының орынбасары, төрағаның орынбасары (келісім бойынша)";</w:t>
      </w:r>
    </w:p>
    <w:bookmarkEnd w:id="303"/>
    <w:bookmarkStart w:name="z447" w:id="304"/>
    <w:p>
      <w:pPr>
        <w:spacing w:after="0"/>
        <w:ind w:left="0"/>
        <w:jc w:val="both"/>
      </w:pPr>
      <w:r>
        <w:rPr>
          <w:rFonts w:ascii="Times New Roman"/>
          <w:b w:val="false"/>
          <w:i w:val="false"/>
          <w:color w:val="000000"/>
          <w:sz w:val="28"/>
        </w:rPr>
        <w:t>
      "Омарова Айман Мұратқызы – адвокат, құқық қорғаушы, Қазақстан Республикасы Президентінің жанындағы Ұлттық құрылтайдың мүшесі, төрағаның орынбасары (келісім бойынша)" деген жол мынадай редакцияда жазылсын:</w:t>
      </w:r>
    </w:p>
    <w:bookmarkEnd w:id="304"/>
    <w:bookmarkStart w:name="z448" w:id="305"/>
    <w:p>
      <w:pPr>
        <w:spacing w:after="0"/>
        <w:ind w:left="0"/>
        <w:jc w:val="both"/>
      </w:pPr>
      <w:r>
        <w:rPr>
          <w:rFonts w:ascii="Times New Roman"/>
          <w:b w:val="false"/>
          <w:i w:val="false"/>
          <w:color w:val="000000"/>
          <w:sz w:val="28"/>
        </w:rPr>
        <w:t>
      "Омарова Айман Мұратқызы – адвокат, құқық қорғаушы, төрағаның орынбасары (келісім бойынша)";</w:t>
      </w:r>
    </w:p>
    <w:bookmarkEnd w:id="305"/>
    <w:bookmarkStart w:name="z449" w:id="306"/>
    <w:p>
      <w:pPr>
        <w:spacing w:after="0"/>
        <w:ind w:left="0"/>
        <w:jc w:val="both"/>
      </w:pPr>
      <w:r>
        <w:rPr>
          <w:rFonts w:ascii="Times New Roman"/>
          <w:b w:val="false"/>
          <w:i w:val="false"/>
          <w:color w:val="000000"/>
          <w:sz w:val="28"/>
        </w:rPr>
        <w:t>
      "Имашева Снежанна Валерьевна – Қазақстан Республикасы Парламенті Мәжілісі Заңнама және сот-құқықтық реформа комитетінің төрағасы (келісім бойынша)" деген жол мынадай редакцияда жазылсын:</w:t>
      </w:r>
    </w:p>
    <w:bookmarkEnd w:id="306"/>
    <w:bookmarkStart w:name="z450" w:id="307"/>
    <w:p>
      <w:pPr>
        <w:spacing w:after="0"/>
        <w:ind w:left="0"/>
        <w:jc w:val="both"/>
      </w:pPr>
      <w:r>
        <w:rPr>
          <w:rFonts w:ascii="Times New Roman"/>
          <w:b w:val="false"/>
          <w:i w:val="false"/>
          <w:color w:val="000000"/>
          <w:sz w:val="28"/>
        </w:rPr>
        <w:t>
      "Имашева Снежанна Валерьевна – Қазақстан Республикасындағы Отбасы істері жөніндегі уәкіл, төрағаның орынбасары (келісім бойынша)";</w:t>
      </w:r>
    </w:p>
    <w:bookmarkEnd w:id="307"/>
    <w:bookmarkStart w:name="z451" w:id="308"/>
    <w:p>
      <w:pPr>
        <w:spacing w:after="0"/>
        <w:ind w:left="0"/>
        <w:jc w:val="both"/>
      </w:pPr>
      <w:r>
        <w:rPr>
          <w:rFonts w:ascii="Times New Roman"/>
          <w:b w:val="false"/>
          <w:i w:val="false"/>
          <w:color w:val="000000"/>
          <w:sz w:val="28"/>
        </w:rPr>
        <w:t>
      "Қалтаева Ләззат Молдабекқызы – Қазақстан Республикасы Парламенті Сенаты Төрағасының кеңесшісі, Қазақстан Республикасы Парламенті Сенатының жанындағы Инклюзия жөніндегі кеңестің төрағасы (келісім бойынша)" деген жол мынадай редакцияда жазылсын:</w:t>
      </w:r>
    </w:p>
    <w:bookmarkEnd w:id="308"/>
    <w:bookmarkStart w:name="z452" w:id="309"/>
    <w:p>
      <w:pPr>
        <w:spacing w:after="0"/>
        <w:ind w:left="0"/>
        <w:jc w:val="both"/>
      </w:pPr>
      <w:r>
        <w:rPr>
          <w:rFonts w:ascii="Times New Roman"/>
          <w:b w:val="false"/>
          <w:i w:val="false"/>
          <w:color w:val="000000"/>
          <w:sz w:val="28"/>
        </w:rPr>
        <w:t>
      "Қалтаева Ләззат Молдабекқызы – қоғам қайраткері, "Шырақ" мүгедектігі бар әйелдер қауымдастығы" заңды тұлғалар бірлестігінің төрағасы (келісім бойынша";</w:t>
      </w:r>
    </w:p>
    <w:bookmarkEnd w:id="309"/>
    <w:bookmarkStart w:name="z453" w:id="310"/>
    <w:p>
      <w:pPr>
        <w:spacing w:after="0"/>
        <w:ind w:left="0"/>
        <w:jc w:val="both"/>
      </w:pPr>
      <w:r>
        <w:rPr>
          <w:rFonts w:ascii="Times New Roman"/>
          <w:b w:val="false"/>
          <w:i w:val="false"/>
          <w:color w:val="000000"/>
          <w:sz w:val="28"/>
        </w:rPr>
        <w:t>
      "Қанай Гүлмира Әмірханқызы – "Қазақ ұлттық қыздар педагогикалық университеті" коммерциялық емес акционерлік қоғамының басқарма төрағасы – ректоры (келісім бойынша)" деген жол мынадай редакцияда жазылсын:</w:t>
      </w:r>
    </w:p>
    <w:bookmarkEnd w:id="310"/>
    <w:bookmarkStart w:name="z454" w:id="311"/>
    <w:p>
      <w:pPr>
        <w:spacing w:after="0"/>
        <w:ind w:left="0"/>
        <w:jc w:val="both"/>
      </w:pPr>
      <w:r>
        <w:rPr>
          <w:rFonts w:ascii="Times New Roman"/>
          <w:b w:val="false"/>
          <w:i w:val="false"/>
          <w:color w:val="000000"/>
          <w:sz w:val="28"/>
        </w:rPr>
        <w:t>
      "Қанай Гүлмира Әмірханқызы – Назарбаев Университетінің вице-президенті (келісім бойынша)";</w:t>
      </w:r>
    </w:p>
    <w:bookmarkEnd w:id="311"/>
    <w:bookmarkStart w:name="z455" w:id="312"/>
    <w:p>
      <w:pPr>
        <w:spacing w:after="0"/>
        <w:ind w:left="0"/>
        <w:jc w:val="both"/>
      </w:pPr>
      <w:r>
        <w:rPr>
          <w:rFonts w:ascii="Times New Roman"/>
          <w:b w:val="false"/>
          <w:i w:val="false"/>
          <w:color w:val="000000"/>
          <w:sz w:val="28"/>
        </w:rPr>
        <w:t>
      "Сүлейменова Жұлдыз Досбергенқызы – Қазақстан Республикасы Парламенті Мәжілісінің депутаты (келісім бойынша)" деген жол мынадай редакцияда жазылсын:</w:t>
      </w:r>
    </w:p>
    <w:bookmarkEnd w:id="312"/>
    <w:bookmarkStart w:name="z456" w:id="313"/>
    <w:p>
      <w:pPr>
        <w:spacing w:after="0"/>
        <w:ind w:left="0"/>
        <w:jc w:val="both"/>
      </w:pPr>
      <w:r>
        <w:rPr>
          <w:rFonts w:ascii="Times New Roman"/>
          <w:b w:val="false"/>
          <w:i w:val="false"/>
          <w:color w:val="000000"/>
          <w:sz w:val="28"/>
        </w:rPr>
        <w:t>
      "Сүлейменова Жұлдыз Досбергенқызы – Қазақстан Республикасының Оқу-ағарту министрі (келісім бойынша)";</w:t>
      </w:r>
    </w:p>
    <w:bookmarkEnd w:id="313"/>
    <w:bookmarkStart w:name="z457" w:id="314"/>
    <w:p>
      <w:pPr>
        <w:spacing w:after="0"/>
        <w:ind w:left="0"/>
        <w:jc w:val="both"/>
      </w:pPr>
      <w:r>
        <w:rPr>
          <w:rFonts w:ascii="Times New Roman"/>
          <w:b w:val="false"/>
          <w:i w:val="false"/>
          <w:color w:val="000000"/>
          <w:sz w:val="28"/>
        </w:rPr>
        <w:t xml:space="preserve">
      "Шанаи Нәзипа Ыдырысқызы – Қазақстан халқы Ассамблеясы Аналар кеңесінің төрағасы (келісім бойынша)" деген жол мынадай редакцияда жазылсын: </w:t>
      </w:r>
    </w:p>
    <w:bookmarkEnd w:id="314"/>
    <w:bookmarkStart w:name="z458" w:id="315"/>
    <w:p>
      <w:pPr>
        <w:spacing w:after="0"/>
        <w:ind w:left="0"/>
        <w:jc w:val="both"/>
      </w:pPr>
      <w:r>
        <w:rPr>
          <w:rFonts w:ascii="Times New Roman"/>
          <w:b w:val="false"/>
          <w:i w:val="false"/>
          <w:color w:val="000000"/>
          <w:sz w:val="28"/>
        </w:rPr>
        <w:t>
      "Шанаи Нәзипа Ыдырысқызы – қоғам қайраткері (келісім бойынша)".</w:t>
      </w:r>
    </w:p>
    <w:bookmarkEnd w:id="315"/>
    <w:bookmarkStart w:name="z459" w:id="316"/>
    <w:p>
      <w:pPr>
        <w:spacing w:after="0"/>
        <w:ind w:left="0"/>
        <w:jc w:val="both"/>
      </w:pPr>
      <w:r>
        <w:rPr>
          <w:rFonts w:ascii="Times New Roman"/>
          <w:b w:val="false"/>
          <w:i w:val="false"/>
          <w:color w:val="000000"/>
          <w:sz w:val="28"/>
        </w:rPr>
        <w:t xml:space="preserve">
      31. "Қазақстан Республикасының Қарулы Күштерiнде, басқа да әскерлерi мен әскери құралымдарында әскери қызмет өткеру қағидаларын бекiту туралы" Қазақстан Республикасы Президентінің 2006 жылғы 25 мамырдағы № 124 </w:t>
      </w:r>
      <w:r>
        <w:rPr>
          <w:rFonts w:ascii="Times New Roman"/>
          <w:b w:val="false"/>
          <w:i w:val="false"/>
          <w:color w:val="000000"/>
          <w:sz w:val="28"/>
        </w:rPr>
        <w:t>Жарлығында</w:t>
      </w:r>
      <w:r>
        <w:rPr>
          <w:rFonts w:ascii="Times New Roman"/>
          <w:b w:val="false"/>
          <w:i w:val="false"/>
          <w:color w:val="000000"/>
          <w:sz w:val="28"/>
        </w:rPr>
        <w:t>:</w:t>
      </w:r>
    </w:p>
    <w:bookmarkEnd w:id="316"/>
    <w:bookmarkStart w:name="z460" w:id="317"/>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Қарулы Күштерінде, басқа да әскерлері мен әскери құралымдарында әскери қызмет өткеру </w:t>
      </w:r>
      <w:r>
        <w:rPr>
          <w:rFonts w:ascii="Times New Roman"/>
          <w:b w:val="false"/>
          <w:i w:val="false"/>
          <w:color w:val="000000"/>
          <w:sz w:val="28"/>
        </w:rPr>
        <w:t>қағидаларында</w:t>
      </w:r>
      <w:r>
        <w:rPr>
          <w:rFonts w:ascii="Times New Roman"/>
          <w:b w:val="false"/>
          <w:i w:val="false"/>
          <w:color w:val="000000"/>
          <w:sz w:val="28"/>
        </w:rPr>
        <w:t>:</w:t>
      </w:r>
    </w:p>
    <w:bookmarkEnd w:id="317"/>
    <w:bookmarkStart w:name="z461" w:id="318"/>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18"/>
    <w:bookmarkStart w:name="z462" w:id="319"/>
    <w:p>
      <w:pPr>
        <w:spacing w:after="0"/>
        <w:ind w:left="0"/>
        <w:jc w:val="both"/>
      </w:pPr>
      <w:r>
        <w:rPr>
          <w:rFonts w:ascii="Times New Roman"/>
          <w:b w:val="false"/>
          <w:i w:val="false"/>
          <w:color w:val="000000"/>
          <w:sz w:val="28"/>
        </w:rPr>
        <w:t>
      "1) әскери қызметке (әскери жиындарға) шақырылғандар үшін – жергілікті әскери басқару органынан (астананың, облыстардың және республикалық маңызы бар қаланың) әскери қызмет өткеру (жиындардан өту) орнына кету туралы тиісті бастықтың бұйрығы шыққан күн;";</w:t>
      </w:r>
    </w:p>
    <w:bookmarkEnd w:id="3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20-тармақтың</w:t>
      </w:r>
      <w:r>
        <w:rPr>
          <w:rFonts w:ascii="Times New Roman"/>
          <w:b w:val="false"/>
          <w:i w:val="false"/>
          <w:color w:val="000000"/>
          <w:sz w:val="28"/>
        </w:rPr>
        <w:t xml:space="preserve"> екінші бөлігі мынадай редакцияда жазылсын:</w:t>
      </w:r>
    </w:p>
    <w:bookmarkStart w:name="z464" w:id="320"/>
    <w:p>
      <w:pPr>
        <w:spacing w:after="0"/>
        <w:ind w:left="0"/>
        <w:jc w:val="both"/>
      </w:pPr>
      <w:r>
        <w:rPr>
          <w:rFonts w:ascii="Times New Roman"/>
          <w:b w:val="false"/>
          <w:i w:val="false"/>
          <w:color w:val="000000"/>
          <w:sz w:val="28"/>
        </w:rPr>
        <w:t>
      "Қазақстан Республикасының шегінен тысқары жерлерде тұратын, келісімшарт бойынша әскери қызметке, резервтегі әскери қызметке кіруге ниет білдірген Қазақстан Республикасының азаматы Қазақстан Республикасына тұрақты тұрғылықты жеріне келгеннен кейін ғана өтініш береді.";</w:t>
      </w:r>
    </w:p>
    <w:bookmarkEnd w:id="3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25-тармақтың</w:t>
      </w:r>
      <w:r>
        <w:rPr>
          <w:rFonts w:ascii="Times New Roman"/>
          <w:b w:val="false"/>
          <w:i w:val="false"/>
          <w:color w:val="000000"/>
          <w:sz w:val="28"/>
        </w:rPr>
        <w:t xml:space="preserve"> бірінші бөлігі мынадай редакцияда жазылсын:</w:t>
      </w:r>
    </w:p>
    <w:bookmarkStart w:name="z466" w:id="321"/>
    <w:p>
      <w:pPr>
        <w:spacing w:after="0"/>
        <w:ind w:left="0"/>
        <w:jc w:val="both"/>
      </w:pPr>
      <w:r>
        <w:rPr>
          <w:rFonts w:ascii="Times New Roman"/>
          <w:b w:val="false"/>
          <w:i w:val="false"/>
          <w:color w:val="000000"/>
          <w:sz w:val="28"/>
        </w:rPr>
        <w:t>
      "25. Медициналық куәландыруды астананың, облыстың, республикалық маңызы бар қаланың, қалалар мен аудандардың жергілікті атқарушы органының тұрақты жұмыс істейтін медициналық комиссиясы жүргізеді.";</w:t>
      </w:r>
    </w:p>
    <w:bookmarkEnd w:id="321"/>
    <w:bookmarkStart w:name="z467" w:id="322"/>
    <w:p>
      <w:pPr>
        <w:spacing w:after="0"/>
        <w:ind w:left="0"/>
        <w:jc w:val="both"/>
      </w:pPr>
      <w:r>
        <w:rPr>
          <w:rFonts w:ascii="Times New Roman"/>
          <w:b w:val="false"/>
          <w:i w:val="false"/>
          <w:color w:val="000000"/>
          <w:sz w:val="28"/>
        </w:rPr>
        <w:t xml:space="preserve">
      73-тармақтың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22"/>
    <w:bookmarkStart w:name="z468" w:id="323"/>
    <w:p>
      <w:pPr>
        <w:spacing w:after="0"/>
        <w:ind w:left="0"/>
        <w:jc w:val="both"/>
      </w:pPr>
      <w:r>
        <w:rPr>
          <w:rFonts w:ascii="Times New Roman"/>
          <w:b w:val="false"/>
          <w:i w:val="false"/>
          <w:color w:val="000000"/>
          <w:sz w:val="28"/>
        </w:rPr>
        <w:t>
      "1) Қазақстан Республикасы Президентінің Әкімшілігіне, Қазақстан Республикасы Құрылтайының Аппаратына, Қазақстан Республикасы Үкіметінің Аппаратына – Қазақстан Республикасы Үкіметінің актісі негізінде;";</w:t>
      </w:r>
    </w:p>
    <w:bookmarkEnd w:id="3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94-1-тармақтың</w:t>
      </w:r>
      <w:r>
        <w:rPr>
          <w:rFonts w:ascii="Times New Roman"/>
          <w:b w:val="false"/>
          <w:i w:val="false"/>
          <w:color w:val="000000"/>
          <w:sz w:val="28"/>
        </w:rPr>
        <w:t xml:space="preserve"> екінші бөлігі мынадай редакцияда жазылсын:</w:t>
      </w:r>
    </w:p>
    <w:bookmarkStart w:name="z470" w:id="324"/>
    <w:p>
      <w:pPr>
        <w:spacing w:after="0"/>
        <w:ind w:left="0"/>
        <w:jc w:val="both"/>
      </w:pPr>
      <w:r>
        <w:rPr>
          <w:rFonts w:ascii="Times New Roman"/>
          <w:b w:val="false"/>
          <w:i w:val="false"/>
          <w:color w:val="000000"/>
          <w:sz w:val="28"/>
        </w:rPr>
        <w:t>
      "Запастағы сержант" ("запастағы бірінші сатылы старшина") әскери атағын әскери кафедра (әскери факультет) бастығының ұсынуы бойынша жергілікті (астананың, облыстың және республикалық маңызы бар қаланың) әскери басқару органының басшысы береді.";</w:t>
      </w:r>
    </w:p>
    <w:bookmarkEnd w:id="3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152-тармақтың</w:t>
      </w:r>
      <w:r>
        <w:rPr>
          <w:rFonts w:ascii="Times New Roman"/>
          <w:b w:val="false"/>
          <w:i w:val="false"/>
          <w:color w:val="000000"/>
          <w:sz w:val="28"/>
        </w:rPr>
        <w:t xml:space="preserve"> бірінші бөлігі мынадай редакцияда жазылсын:</w:t>
      </w:r>
    </w:p>
    <w:bookmarkStart w:name="z472" w:id="325"/>
    <w:p>
      <w:pPr>
        <w:spacing w:after="0"/>
        <w:ind w:left="0"/>
        <w:jc w:val="both"/>
      </w:pPr>
      <w:r>
        <w:rPr>
          <w:rFonts w:ascii="Times New Roman"/>
          <w:b w:val="false"/>
          <w:i w:val="false"/>
          <w:color w:val="000000"/>
          <w:sz w:val="28"/>
        </w:rPr>
        <w:t>
      "152. Аттестаттау жүргізілген адам аттестаттау тәртібінің бұзылуына және объективті болмауына шағымды аттестаттау нәтижелерімен танысқан күннен бастап үш айдан кешіктірмей, тікелей бастық арқылы (команда бойынша) жоғары тұрған лауазымды адамдарға бере алады. Бұл ретте әрбір адамның соттың қорғауына құқығы бар.".</w:t>
      </w:r>
    </w:p>
    <w:bookmarkEnd w:id="325"/>
    <w:bookmarkStart w:name="z473" w:id="326"/>
    <w:p>
      <w:pPr>
        <w:spacing w:after="0"/>
        <w:ind w:left="0"/>
        <w:jc w:val="both"/>
      </w:pPr>
      <w:r>
        <w:rPr>
          <w:rFonts w:ascii="Times New Roman"/>
          <w:b w:val="false"/>
          <w:i w:val="false"/>
          <w:color w:val="000000"/>
          <w:sz w:val="28"/>
        </w:rPr>
        <w:t xml:space="preserve">
      32. "Қазақстан Республикасы Президентiнiң жанындағы Кешiрiм жасау мәселелерi жөнiндегi комиссия туралы" Қазақстан Республикасы Президентінің 2006 жылғы 5 шілдедегі № 140 </w:t>
      </w:r>
      <w:r>
        <w:rPr>
          <w:rFonts w:ascii="Times New Roman"/>
          <w:b w:val="false"/>
          <w:i w:val="false"/>
          <w:color w:val="000000"/>
          <w:sz w:val="28"/>
        </w:rPr>
        <w:t>Жарлығында</w:t>
      </w:r>
      <w:r>
        <w:rPr>
          <w:rFonts w:ascii="Times New Roman"/>
          <w:b w:val="false"/>
          <w:i w:val="false"/>
          <w:color w:val="000000"/>
          <w:sz w:val="28"/>
        </w:rPr>
        <w:t>:</w:t>
      </w:r>
    </w:p>
    <w:bookmarkEnd w:id="3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75" w:id="327"/>
    <w:p>
      <w:pPr>
        <w:spacing w:after="0"/>
        <w:ind w:left="0"/>
        <w:jc w:val="both"/>
      </w:pPr>
      <w:r>
        <w:rPr>
          <w:rFonts w:ascii="Times New Roman"/>
          <w:b w:val="false"/>
          <w:i w:val="false"/>
          <w:color w:val="000000"/>
          <w:sz w:val="28"/>
        </w:rPr>
        <w:t xml:space="preserve">
      "Қазақстан Республикасының Конституциясы 46-бабының 16) тармақшасына және "Қазақстан Республикасының Президентi туралы" Қазақстан Республикасы Конституциялық заңының 38-бабы 2-тармағының 3) тармақшасына сәйкес </w:t>
      </w:r>
      <w:r>
        <w:rPr>
          <w:rFonts w:ascii="Times New Roman"/>
          <w:b/>
          <w:i w:val="false"/>
          <w:color w:val="000000"/>
          <w:sz w:val="28"/>
        </w:rPr>
        <w:t>ҚАУЛЫ ЕТЕМIН</w:t>
      </w:r>
      <w:r>
        <w:rPr>
          <w:rFonts w:ascii="Times New Roman"/>
          <w:b w:val="false"/>
          <w:i w:val="false"/>
          <w:color w:val="000000"/>
          <w:sz w:val="28"/>
        </w:rPr>
        <w:t>:";</w:t>
      </w:r>
    </w:p>
    <w:bookmarkEnd w:id="327"/>
    <w:bookmarkStart w:name="z476" w:id="328"/>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Президентiнiң жанындағы Кешiрiм жасау мәселелерi жөнiндегi комиссия туралы </w:t>
      </w:r>
      <w:r>
        <w:rPr>
          <w:rFonts w:ascii="Times New Roman"/>
          <w:b w:val="false"/>
          <w:i w:val="false"/>
          <w:color w:val="000000"/>
          <w:sz w:val="28"/>
        </w:rPr>
        <w:t>ережеде</w:t>
      </w:r>
      <w:r>
        <w:rPr>
          <w:rFonts w:ascii="Times New Roman"/>
          <w:b w:val="false"/>
          <w:i w:val="false"/>
          <w:color w:val="000000"/>
          <w:sz w:val="28"/>
        </w:rPr>
        <w:t>:</w:t>
      </w:r>
    </w:p>
    <w:bookmarkEnd w:id="3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78" w:id="329"/>
    <w:p>
      <w:pPr>
        <w:spacing w:after="0"/>
        <w:ind w:left="0"/>
        <w:jc w:val="both"/>
      </w:pPr>
      <w:r>
        <w:rPr>
          <w:rFonts w:ascii="Times New Roman"/>
          <w:b w:val="false"/>
          <w:i w:val="false"/>
          <w:color w:val="000000"/>
          <w:sz w:val="28"/>
        </w:rPr>
        <w:t>
      "1. Қазақстан Республикасы Президентінің жанындағы Кешірім жасау мәселелері жөніндегі комиссия туралы осы ереже (бұдан әрі – Ереже) Қазақстан Республикасы Конституциясының 46-бабының 16) тармақшасына, "Қазақстан Республикасының Президенті туралы" Қазақстан Республикасының Конституциялық заңы 22-бабының 5) тармақшасына және 38-бабының 2-тармағының 3) тармақшасына сәйкес Қазақстан Республикасы Президентінің жанындағы Кешірім жасау мәселелері жөніндегі комиссия (бұдан әрі – Комиссия) қызметінің және кешірім жасау туралы өтінішхаттарды қараудың тәртібін айқындайды.";</w:t>
      </w:r>
    </w:p>
    <w:bookmarkEnd w:id="3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8-тармақтағы</w:t>
      </w:r>
      <w:r>
        <w:rPr>
          <w:rFonts w:ascii="Times New Roman"/>
          <w:b w:val="false"/>
          <w:i w:val="false"/>
          <w:color w:val="000000"/>
          <w:sz w:val="28"/>
        </w:rPr>
        <w:t xml:space="preserve"> "Ішкі істер министрлігінің", "Парламентінің депутаттары" деген сөздер "Ішкі істер министрінің орынбасары – Ішкі істер министрлігі", "Құрылтайының депутаттары" деген сөздермен ауыстырылсын;</w:t>
      </w:r>
    </w:p>
    <w:bookmarkStart w:name="z480" w:id="330"/>
    <w:p>
      <w:pPr>
        <w:spacing w:after="0"/>
        <w:ind w:left="0"/>
        <w:jc w:val="both"/>
      </w:pPr>
      <w:r>
        <w:rPr>
          <w:rFonts w:ascii="Times New Roman"/>
          <w:b w:val="false"/>
          <w:i w:val="false"/>
          <w:color w:val="000000"/>
          <w:sz w:val="28"/>
        </w:rPr>
        <w:t>
      жоғарыда аталған Жарлықпен бекітілген Қазақстан Республикасы Президентінің жанындағы Кешірім жасау мәселелері жөніндегі комиссияның құрамында:</w:t>
      </w:r>
    </w:p>
    <w:bookmarkEnd w:id="330"/>
    <w:bookmarkStart w:name="z481" w:id="331"/>
    <w:p>
      <w:pPr>
        <w:spacing w:after="0"/>
        <w:ind w:left="0"/>
        <w:jc w:val="both"/>
      </w:pPr>
      <w:r>
        <w:rPr>
          <w:rFonts w:ascii="Times New Roman"/>
          <w:b w:val="false"/>
          <w:i w:val="false"/>
          <w:color w:val="000000"/>
          <w:sz w:val="28"/>
        </w:rPr>
        <w:t>
      "Бәшімов Марат Советұлы – Қазақстан Республикасы Парламенті Мәжілісінің депутаты, төраға (келісім бойынша)" деген жол мынадай редакцияда жазылсын:</w:t>
      </w:r>
    </w:p>
    <w:bookmarkEnd w:id="331"/>
    <w:bookmarkStart w:name="z482" w:id="332"/>
    <w:p>
      <w:pPr>
        <w:spacing w:after="0"/>
        <w:ind w:left="0"/>
        <w:jc w:val="both"/>
      </w:pPr>
      <w:r>
        <w:rPr>
          <w:rFonts w:ascii="Times New Roman"/>
          <w:b w:val="false"/>
          <w:i w:val="false"/>
          <w:color w:val="000000"/>
          <w:sz w:val="28"/>
        </w:rPr>
        <w:t>
      "Бәшімов Марат Советұлы – қоғам қайраткері, заңгер, төраға (келісім бойынша)";</w:t>
      </w:r>
    </w:p>
    <w:bookmarkEnd w:id="332"/>
    <w:bookmarkStart w:name="z483" w:id="333"/>
    <w:p>
      <w:pPr>
        <w:spacing w:after="0"/>
        <w:ind w:left="0"/>
        <w:jc w:val="both"/>
      </w:pPr>
      <w:r>
        <w:rPr>
          <w:rFonts w:ascii="Times New Roman"/>
          <w:b w:val="false"/>
          <w:i w:val="false"/>
          <w:color w:val="000000"/>
          <w:sz w:val="28"/>
        </w:rPr>
        <w:t>
      "Асанова Жанна Бейсентайқызы – Қазақстан Республикасы Парламенті Сенатының депутаты (келісім бойынша)" деген жол мынадай редакцияда жазылсын:</w:t>
      </w:r>
    </w:p>
    <w:bookmarkEnd w:id="333"/>
    <w:bookmarkStart w:name="z484" w:id="334"/>
    <w:p>
      <w:pPr>
        <w:spacing w:after="0"/>
        <w:ind w:left="0"/>
        <w:jc w:val="both"/>
      </w:pPr>
      <w:r>
        <w:rPr>
          <w:rFonts w:ascii="Times New Roman"/>
          <w:b w:val="false"/>
          <w:i w:val="false"/>
          <w:color w:val="000000"/>
          <w:sz w:val="28"/>
        </w:rPr>
        <w:t>
      "Асанова Жанна Бейсентайқызы – "Қазақстанның Азаматтық альянсы" заңды тұлғалар бірлестігінің вице-президенті (келісім бойынша)";</w:t>
      </w:r>
    </w:p>
    <w:bookmarkEnd w:id="334"/>
    <w:bookmarkStart w:name="z485" w:id="335"/>
    <w:p>
      <w:pPr>
        <w:spacing w:after="0"/>
        <w:ind w:left="0"/>
        <w:jc w:val="both"/>
      </w:pPr>
      <w:r>
        <w:rPr>
          <w:rFonts w:ascii="Times New Roman"/>
          <w:b w:val="false"/>
          <w:i w:val="false"/>
          <w:color w:val="000000"/>
          <w:sz w:val="28"/>
        </w:rPr>
        <w:t>
      "Ішкі істер министрлігі" деген сөздер "Ішкі істер министрінің орынбасары – Ішкі істер министрлігі" деген сөздермен ауыстырылсын.</w:t>
      </w:r>
    </w:p>
    <w:bookmarkEnd w:id="335"/>
    <w:bookmarkStart w:name="z486" w:id="336"/>
    <w:p>
      <w:pPr>
        <w:spacing w:after="0"/>
        <w:ind w:left="0"/>
        <w:jc w:val="both"/>
      </w:pPr>
      <w:r>
        <w:rPr>
          <w:rFonts w:ascii="Times New Roman"/>
          <w:b w:val="false"/>
          <w:i w:val="false"/>
          <w:color w:val="000000"/>
          <w:sz w:val="28"/>
        </w:rPr>
        <w:t xml:space="preserve">
      33. "Қазақстан Республикасы Президентінің "Алтын сапа" сыйлығын алуға арналған конкурс және "Қазақстанның үздік тауары" республикалық көрме-конкурсы туралы" Қазақстан Республикасы Президентінің 2006 жылғы 9 қазандағы № 194 </w:t>
      </w:r>
      <w:r>
        <w:rPr>
          <w:rFonts w:ascii="Times New Roman"/>
          <w:b w:val="false"/>
          <w:i w:val="false"/>
          <w:color w:val="000000"/>
          <w:sz w:val="28"/>
        </w:rPr>
        <w:t>Жарлығында</w:t>
      </w:r>
      <w:r>
        <w:rPr>
          <w:rFonts w:ascii="Times New Roman"/>
          <w:b w:val="false"/>
          <w:i w:val="false"/>
          <w:color w:val="000000"/>
          <w:sz w:val="28"/>
        </w:rPr>
        <w:t>:</w:t>
      </w:r>
    </w:p>
    <w:bookmarkEnd w:id="336"/>
    <w:bookmarkStart w:name="z487" w:id="337"/>
    <w:p>
      <w:pPr>
        <w:spacing w:after="0"/>
        <w:ind w:left="0"/>
        <w:jc w:val="both"/>
      </w:pPr>
      <w:r>
        <w:rPr>
          <w:rFonts w:ascii="Times New Roman"/>
          <w:b w:val="false"/>
          <w:i w:val="false"/>
          <w:color w:val="000000"/>
          <w:sz w:val="28"/>
        </w:rPr>
        <w:t xml:space="preserve">
      жоғарыда аталған Жарлықпен бекітілген "Қазақстанның үздік тауары" республикалық көрме-конкурсын өткізу және дипломант атағын беру </w:t>
      </w:r>
      <w:r>
        <w:rPr>
          <w:rFonts w:ascii="Times New Roman"/>
          <w:b w:val="false"/>
          <w:i w:val="false"/>
          <w:color w:val="000000"/>
          <w:sz w:val="28"/>
        </w:rPr>
        <w:t>қағидаларында</w:t>
      </w:r>
      <w:r>
        <w:rPr>
          <w:rFonts w:ascii="Times New Roman"/>
          <w:b w:val="false"/>
          <w:i w:val="false"/>
          <w:color w:val="000000"/>
          <w:sz w:val="28"/>
        </w:rPr>
        <w:t>:</w:t>
      </w:r>
    </w:p>
    <w:bookmarkEnd w:id="3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89" w:id="338"/>
    <w:p>
      <w:pPr>
        <w:spacing w:after="0"/>
        <w:ind w:left="0"/>
        <w:jc w:val="both"/>
      </w:pPr>
      <w:r>
        <w:rPr>
          <w:rFonts w:ascii="Times New Roman"/>
          <w:b w:val="false"/>
          <w:i w:val="false"/>
          <w:color w:val="000000"/>
          <w:sz w:val="28"/>
        </w:rPr>
        <w:t>
      "1. Қазақстан Республикасының Ұлттық кәсіпкерлер палатасы "Қазақстанның үздік тауары" республикалық көрме-конкурсын (бұдан әрі – конкурс) ұйымдастырушы (бұдан әрі – конкурсты ұйымдастырушы) болып табылады, астананың, облыстардың және республикалық маңызы бар қалалардың кәсіпкерлер палаталары "Қазақстанның үздік тауары" өңірлік көрме-конкурстарын ұйымдастырушылар (бұдан әрі – өңірлік конкурстарды ұйымдастырушылар) болып табылады. Конкурсты ұйымдастыру тиiстi қаржы жылына арналған республикалық бюджетте осы мақсаттарға көзделген қаражат есебiнен және оның шегiнде жүзеге асырылады. "Қазақстанның үздік тауары" өңірлік көрме-конкурстарын ұйымдастыру астана, облыстар және республикалық маңызы бар қала әкімдіктерінің жергілікті бюджеттері қаражаты есебінен және оның шегінде жүзеге асырылады.".</w:t>
      </w:r>
    </w:p>
    <w:bookmarkEnd w:id="338"/>
    <w:bookmarkStart w:name="z490" w:id="339"/>
    <w:p>
      <w:pPr>
        <w:spacing w:after="0"/>
        <w:ind w:left="0"/>
        <w:jc w:val="both"/>
      </w:pPr>
      <w:r>
        <w:rPr>
          <w:rFonts w:ascii="Times New Roman"/>
          <w:b w:val="false"/>
          <w:i w:val="false"/>
          <w:color w:val="000000"/>
          <w:sz w:val="28"/>
        </w:rPr>
        <w:t xml:space="preserve">
      34. "Қазақстан Республикасы Президентінің жанындағы Азаматтық мәселелері жөніндегі комиссия туралы" Қазақстан Республикасы Президентінің 2006 жылғы 10 қазандағы № 198 </w:t>
      </w:r>
      <w:r>
        <w:rPr>
          <w:rFonts w:ascii="Times New Roman"/>
          <w:b w:val="false"/>
          <w:i w:val="false"/>
          <w:color w:val="000000"/>
          <w:sz w:val="28"/>
        </w:rPr>
        <w:t>Жарлығында</w:t>
      </w:r>
      <w:r>
        <w:rPr>
          <w:rFonts w:ascii="Times New Roman"/>
          <w:b w:val="false"/>
          <w:i w:val="false"/>
          <w:color w:val="000000"/>
          <w:sz w:val="28"/>
        </w:rPr>
        <w:t>:</w:t>
      </w:r>
    </w:p>
    <w:bookmarkEnd w:id="3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92" w:id="340"/>
    <w:p>
      <w:pPr>
        <w:spacing w:after="0"/>
        <w:ind w:left="0"/>
        <w:jc w:val="both"/>
      </w:pPr>
      <w:r>
        <w:rPr>
          <w:rFonts w:ascii="Times New Roman"/>
          <w:b w:val="false"/>
          <w:i w:val="false"/>
          <w:color w:val="000000"/>
          <w:sz w:val="28"/>
        </w:rPr>
        <w:t xml:space="preserve">
      "Қазақстан Республикасының Конституциясы 46-бабының 15) тармақшасына және "Қазақстан Республикасының Президенті туралы" Қазақстан Республикасы Конституциялық заңының 38-бабы 2-тармағының 3) тармақшасына сәйкес </w:t>
      </w:r>
      <w:r>
        <w:rPr>
          <w:rFonts w:ascii="Times New Roman"/>
          <w:b/>
          <w:i w:val="false"/>
          <w:color w:val="000000"/>
          <w:sz w:val="28"/>
        </w:rPr>
        <w:t>ҚАУЛЫ ЕТЕМІН</w:t>
      </w:r>
      <w:r>
        <w:rPr>
          <w:rFonts w:ascii="Times New Roman"/>
          <w:b w:val="false"/>
          <w:i w:val="false"/>
          <w:color w:val="000000"/>
          <w:sz w:val="28"/>
        </w:rPr>
        <w:t>:";</w:t>
      </w:r>
    </w:p>
    <w:bookmarkEnd w:id="340"/>
    <w:bookmarkStart w:name="z493" w:id="341"/>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Азаматтық мәселелері жөніндегі комиссия туралы </w:t>
      </w:r>
      <w:r>
        <w:rPr>
          <w:rFonts w:ascii="Times New Roman"/>
          <w:b w:val="false"/>
          <w:i w:val="false"/>
          <w:color w:val="000000"/>
          <w:sz w:val="28"/>
        </w:rPr>
        <w:t>ережеде</w:t>
      </w:r>
      <w:r>
        <w:rPr>
          <w:rFonts w:ascii="Times New Roman"/>
          <w:b w:val="false"/>
          <w:i w:val="false"/>
          <w:color w:val="000000"/>
          <w:sz w:val="28"/>
        </w:rPr>
        <w:t>:</w:t>
      </w:r>
    </w:p>
    <w:bookmarkEnd w:id="3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95" w:id="342"/>
    <w:p>
      <w:pPr>
        <w:spacing w:after="0"/>
        <w:ind w:left="0"/>
        <w:jc w:val="both"/>
      </w:pPr>
      <w:r>
        <w:rPr>
          <w:rFonts w:ascii="Times New Roman"/>
          <w:b w:val="false"/>
          <w:i w:val="false"/>
          <w:color w:val="000000"/>
          <w:sz w:val="28"/>
        </w:rPr>
        <w:t>
      "1. Осы Қазақстан Республикасы Президентінің жанындағы Азаматтық мәселелері жөніндегі комиссия туралы ереже (бұдан әрі – Ереже) Қазақстан Республикасы Конституциясының 46-бабының 15) тармақшасына, "Қазақстан Республикасының Президенті туралы" Қазақстан Республикасының Конституциялық заңы 22-бабының 3), 4) тармақшаларына және 38-бабы 2-тармағының 3) тармақшасына сәйкес әзірленді және Қазақстан Республикасы Президентінің жанындағы Азаматтық мәселелері жөніндегі комиссия (бұдан әрі – Комиссия) қызметінің тәртібін айқындайды.";</w:t>
      </w:r>
    </w:p>
    <w:bookmarkEnd w:id="3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8-тармақтағы</w:t>
      </w:r>
      <w:r>
        <w:rPr>
          <w:rFonts w:ascii="Times New Roman"/>
          <w:b w:val="false"/>
          <w:i w:val="false"/>
          <w:color w:val="000000"/>
          <w:sz w:val="28"/>
        </w:rPr>
        <w:t xml:space="preserve"> "Қазақстан Республикасының Мемлекеттік кеңесшісі", "Парламентінің" деген сөздер "Қазақстан Республикасы Президенті Әкімшілігінің Басшысы", "Құрылтайының"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498" w:id="343"/>
    <w:p>
      <w:pPr>
        <w:spacing w:after="0"/>
        <w:ind w:left="0"/>
        <w:jc w:val="both"/>
      </w:pPr>
      <w:r>
        <w:rPr>
          <w:rFonts w:ascii="Times New Roman"/>
          <w:b w:val="false"/>
          <w:i w:val="false"/>
          <w:color w:val="000000"/>
          <w:sz w:val="28"/>
        </w:rPr>
        <w:t>
      "21. Өтініш берушінің тұрғылықты жеріндегі ішкі істер органдары ресімделген материалдарды астананың, облыстардың және республикалық маңызы бар қалалардың полиция департаменттеріне жібереді, олар материалдарды тиісті ұлттық қауіпсіздік органдарымен келіседі.</w:t>
      </w:r>
    </w:p>
    <w:bookmarkEnd w:id="343"/>
    <w:bookmarkStart w:name="z499" w:id="344"/>
    <w:p>
      <w:pPr>
        <w:spacing w:after="0"/>
        <w:ind w:left="0"/>
        <w:jc w:val="both"/>
      </w:pPr>
      <w:r>
        <w:rPr>
          <w:rFonts w:ascii="Times New Roman"/>
          <w:b w:val="false"/>
          <w:i w:val="false"/>
          <w:color w:val="000000"/>
          <w:sz w:val="28"/>
        </w:rPr>
        <w:t>
      Астананың, облыстардың және республикалық маңызы бар қалалардың полиция департаменттері материалдарды ұлттық қауіпсіздік органдарының пікірімен қоса Қазақстан Республикасының Ішкі істер министрлігіне жібереді, ол өз қорытындысын жасайды және оны материалдармен бірге Комиссияның жұмыс органына ұсынады.";</w:t>
      </w:r>
    </w:p>
    <w:bookmarkEnd w:id="3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501" w:id="345"/>
    <w:p>
      <w:pPr>
        <w:spacing w:after="0"/>
        <w:ind w:left="0"/>
        <w:jc w:val="both"/>
      </w:pPr>
      <w:r>
        <w:rPr>
          <w:rFonts w:ascii="Times New Roman"/>
          <w:b w:val="false"/>
          <w:i w:val="false"/>
          <w:color w:val="000000"/>
          <w:sz w:val="28"/>
        </w:rPr>
        <w:t>
      "25. Қазақстан Республикасында тұрақты тұратын адамдарға қатысты азаматтық мәселелері жөніндегі шешімдерді орындау – халықты құжаттандыру және тіркеу жөніндегі уәкілетті органға, ал Қазақстан Республикасынан тысқары жерлерде тұратын адамдарға қатысты Қазақстан Республикасының шет елдердегі мекемелеріне жүктеледі.";</w:t>
      </w:r>
    </w:p>
    <w:bookmarkEnd w:id="345"/>
    <w:bookmarkStart w:name="z502" w:id="346"/>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Президентiнiң жанындағы Азаматтық мәселелерi жөнiндегi комиссияның </w:t>
      </w:r>
      <w:r>
        <w:rPr>
          <w:rFonts w:ascii="Times New Roman"/>
          <w:b w:val="false"/>
          <w:i w:val="false"/>
          <w:color w:val="000000"/>
          <w:sz w:val="28"/>
        </w:rPr>
        <w:t>құрамында</w:t>
      </w:r>
      <w:r>
        <w:rPr>
          <w:rFonts w:ascii="Times New Roman"/>
          <w:b w:val="false"/>
          <w:i w:val="false"/>
          <w:color w:val="000000"/>
          <w:sz w:val="28"/>
        </w:rPr>
        <w:t>:</w:t>
      </w:r>
    </w:p>
    <w:bookmarkEnd w:id="346"/>
    <w:bookmarkStart w:name="z503" w:id="347"/>
    <w:p>
      <w:pPr>
        <w:spacing w:after="0"/>
        <w:ind w:left="0"/>
        <w:jc w:val="both"/>
      </w:pPr>
      <w:r>
        <w:rPr>
          <w:rFonts w:ascii="Times New Roman"/>
          <w:b w:val="false"/>
          <w:i w:val="false"/>
          <w:color w:val="000000"/>
          <w:sz w:val="28"/>
        </w:rPr>
        <w:t>
      "Қазақстан Республикасының Мемлекеттік кеңесшісі – төраға" деген жол мынадай редакцияда жазылсын:</w:t>
      </w:r>
    </w:p>
    <w:bookmarkEnd w:id="347"/>
    <w:bookmarkStart w:name="z504" w:id="348"/>
    <w:p>
      <w:pPr>
        <w:spacing w:after="0"/>
        <w:ind w:left="0"/>
        <w:jc w:val="both"/>
      </w:pPr>
      <w:r>
        <w:rPr>
          <w:rFonts w:ascii="Times New Roman"/>
          <w:b w:val="false"/>
          <w:i w:val="false"/>
          <w:color w:val="000000"/>
          <w:sz w:val="28"/>
        </w:rPr>
        <w:t>
      "Қазақстан Республикасының Президенті Әкімшілігінің Басшысы – төраға";</w:t>
      </w:r>
    </w:p>
    <w:bookmarkEnd w:id="348"/>
    <w:bookmarkStart w:name="z505" w:id="349"/>
    <w:p>
      <w:pPr>
        <w:spacing w:after="0"/>
        <w:ind w:left="0"/>
        <w:jc w:val="both"/>
      </w:pPr>
      <w:r>
        <w:rPr>
          <w:rFonts w:ascii="Times New Roman"/>
          <w:b w:val="false"/>
          <w:i w:val="false"/>
          <w:color w:val="000000"/>
          <w:sz w:val="28"/>
        </w:rPr>
        <w:t>
      "Лукин Андрей Иванович – Қазақстан Республикасы Парламенті Сенатының Халықаралық қатынастар, қорғаныс және қауіпсіздік комитетінің төрағасы (келісім бойынша);" деген жол мынадай редакцияда жазылсын:</w:t>
      </w:r>
    </w:p>
    <w:bookmarkEnd w:id="349"/>
    <w:bookmarkStart w:name="z506" w:id="350"/>
    <w:p>
      <w:pPr>
        <w:spacing w:after="0"/>
        <w:ind w:left="0"/>
        <w:jc w:val="both"/>
      </w:pPr>
      <w:r>
        <w:rPr>
          <w:rFonts w:ascii="Times New Roman"/>
          <w:b w:val="false"/>
          <w:i w:val="false"/>
          <w:color w:val="000000"/>
          <w:sz w:val="28"/>
        </w:rPr>
        <w:t>
      "Қазақстан Республикасы Құрылтайының бейіндік комитетінің төрағасы (келісім бойынша)".</w:t>
      </w:r>
    </w:p>
    <w:bookmarkEnd w:id="350"/>
    <w:bookmarkStart w:name="z507" w:id="351"/>
    <w:p>
      <w:pPr>
        <w:spacing w:after="0"/>
        <w:ind w:left="0"/>
        <w:jc w:val="both"/>
      </w:pPr>
      <w:r>
        <w:rPr>
          <w:rFonts w:ascii="Times New Roman"/>
          <w:b w:val="false"/>
          <w:i w:val="false"/>
          <w:color w:val="000000"/>
          <w:sz w:val="28"/>
        </w:rPr>
        <w:t>
      "Имашева Снежанна Валерьевна – Қазақстан Республикасы Парламенті Мәжілісінің Заңнама және сот-құқықтық реформа комитетінің төрағасы (келісім бойынша)" деген жол алып тасталсын.</w:t>
      </w:r>
    </w:p>
    <w:bookmarkEnd w:id="351"/>
    <w:bookmarkStart w:name="z508" w:id="352"/>
    <w:p>
      <w:pPr>
        <w:spacing w:after="0"/>
        <w:ind w:left="0"/>
        <w:jc w:val="both"/>
      </w:pPr>
      <w:r>
        <w:rPr>
          <w:rFonts w:ascii="Times New Roman"/>
          <w:b w:val="false"/>
          <w:i w:val="false"/>
          <w:color w:val="000000"/>
          <w:sz w:val="28"/>
        </w:rPr>
        <w:t xml:space="preserve">
      35. "Қазақстан Республикасының экономикасын жаңғырту жөніндегі шаралар туралы" Қазақстан Республикасы Президентінің 2007 жылғы 13 сәуірдегі № 314 </w:t>
      </w:r>
      <w:r>
        <w:rPr>
          <w:rFonts w:ascii="Times New Roman"/>
          <w:b w:val="false"/>
          <w:i w:val="false"/>
          <w:color w:val="000000"/>
          <w:sz w:val="28"/>
        </w:rPr>
        <w:t>Жарлығында</w:t>
      </w:r>
      <w:r>
        <w:rPr>
          <w:rFonts w:ascii="Times New Roman"/>
          <w:b w:val="false"/>
          <w:i w:val="false"/>
          <w:color w:val="000000"/>
          <w:sz w:val="28"/>
        </w:rPr>
        <w:t>:</w:t>
      </w:r>
    </w:p>
    <w:bookmarkEnd w:id="3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510" w:id="353"/>
    <w:p>
      <w:pPr>
        <w:spacing w:after="0"/>
        <w:ind w:left="0"/>
        <w:jc w:val="both"/>
      </w:pPr>
      <w:r>
        <w:rPr>
          <w:rFonts w:ascii="Times New Roman"/>
          <w:b w:val="false"/>
          <w:i w:val="false"/>
          <w:color w:val="000000"/>
          <w:sz w:val="28"/>
        </w:rPr>
        <w:t>
      "Қазақстан Республикасы Конституциясының 46-бабының 21) тармақшасына сәйкес ел экономикасының бәсекеге қабілеттілігі мен тиімділігін арттыру мақсатында ҚАУЛЫ ЕТЕМІН:";</w:t>
      </w:r>
    </w:p>
    <w:bookmarkEnd w:id="353"/>
    <w:bookmarkStart w:name="z511" w:id="354"/>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экономикасын жаңғырту мәселелері жөніндегі мемлекеттік комиссия туралы </w:t>
      </w:r>
      <w:r>
        <w:rPr>
          <w:rFonts w:ascii="Times New Roman"/>
          <w:b w:val="false"/>
          <w:i w:val="false"/>
          <w:color w:val="000000"/>
          <w:sz w:val="28"/>
        </w:rPr>
        <w:t>ережеде</w:t>
      </w:r>
      <w:r>
        <w:rPr>
          <w:rFonts w:ascii="Times New Roman"/>
          <w:b w:val="false"/>
          <w:i w:val="false"/>
          <w:color w:val="000000"/>
          <w:sz w:val="28"/>
        </w:rPr>
        <w:t>:</w:t>
      </w:r>
    </w:p>
    <w:bookmarkEnd w:id="354"/>
    <w:bookmarkStart w:name="z512" w:id="355"/>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355"/>
    <w:bookmarkStart w:name="z513" w:id="356"/>
    <w:p>
      <w:pPr>
        <w:spacing w:after="0"/>
        <w:ind w:left="0"/>
        <w:jc w:val="both"/>
      </w:pPr>
      <w:r>
        <w:rPr>
          <w:rFonts w:ascii="Times New Roman"/>
          <w:b w:val="false"/>
          <w:i w:val="false"/>
          <w:color w:val="000000"/>
          <w:sz w:val="28"/>
        </w:rPr>
        <w:t>
      "3) орталық атқарушы органдардан және облыстардың (астананың, республикалық маңызы бар қаланың), аудандардың (облыстық маңызы бар қалалардың) жергілікті атқарушы органдарынан өзіне жүктелген міндеттерді орындауға қажетті ақпаратты, құжаттар мен материалдарды сұратады.".</w:t>
      </w:r>
    </w:p>
    <w:bookmarkEnd w:id="356"/>
    <w:bookmarkStart w:name="z514" w:id="357"/>
    <w:p>
      <w:pPr>
        <w:spacing w:after="0"/>
        <w:ind w:left="0"/>
        <w:jc w:val="both"/>
      </w:pPr>
      <w:r>
        <w:rPr>
          <w:rFonts w:ascii="Times New Roman"/>
          <w:b w:val="false"/>
          <w:i w:val="false"/>
          <w:color w:val="000000"/>
          <w:sz w:val="28"/>
        </w:rPr>
        <w:t xml:space="preserve">
      36. "Қазақстан Республикасы Қарулы Күштерінің, басқа да әскерлері мен әскери құралымдарының жалпыәскери жарғыларын бекіту туралы" Қазақстан Республикасы Президентінің 2007 жылғы 5 шілдедегі № 364 </w:t>
      </w:r>
      <w:r>
        <w:rPr>
          <w:rFonts w:ascii="Times New Roman"/>
          <w:b w:val="false"/>
          <w:i w:val="false"/>
          <w:color w:val="000000"/>
          <w:sz w:val="28"/>
        </w:rPr>
        <w:t>Жарлығында</w:t>
      </w:r>
      <w:r>
        <w:rPr>
          <w:rFonts w:ascii="Times New Roman"/>
          <w:b w:val="false"/>
          <w:i w:val="false"/>
          <w:color w:val="000000"/>
          <w:sz w:val="28"/>
        </w:rPr>
        <w:t>:</w:t>
      </w:r>
    </w:p>
    <w:bookmarkEnd w:id="357"/>
    <w:bookmarkStart w:name="z515" w:id="358"/>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Қарулы Күштерінің, басқа да әскерлері мен әскери құралымдарының ішкі қызмет </w:t>
      </w:r>
      <w:r>
        <w:rPr>
          <w:rFonts w:ascii="Times New Roman"/>
          <w:b w:val="false"/>
          <w:i w:val="false"/>
          <w:color w:val="000000"/>
          <w:sz w:val="28"/>
        </w:rPr>
        <w:t>жарғысында</w:t>
      </w:r>
      <w:r>
        <w:rPr>
          <w:rFonts w:ascii="Times New Roman"/>
          <w:b w:val="false"/>
          <w:i w:val="false"/>
          <w:color w:val="000000"/>
          <w:sz w:val="28"/>
        </w:rPr>
        <w:t>:</w:t>
      </w:r>
    </w:p>
    <w:bookmarkEnd w:id="358"/>
    <w:bookmarkStart w:name="z516" w:id="359"/>
    <w:p>
      <w:pPr>
        <w:spacing w:after="0"/>
        <w:ind w:left="0"/>
        <w:jc w:val="both"/>
      </w:pPr>
      <w:r>
        <w:rPr>
          <w:rFonts w:ascii="Times New Roman"/>
          <w:b w:val="false"/>
          <w:i w:val="false"/>
          <w:color w:val="000000"/>
          <w:sz w:val="28"/>
        </w:rPr>
        <w:t>
      бүкіл мәтін бойынша "заңнамалық актілерде", "заңнамалық актілері", "заңнамалық актілердің", "заңнамалық актілер", "заңнамалық актілерінің", "заңнамалық актілерге", "заңнамалық актілерді" деген сөздер тиісінше "заңдарда", "заңдары", "заңдардың", "заңдарға, "заңдар", "заңдарды" деген сөздермен ауыстырылсын;</w:t>
      </w:r>
    </w:p>
    <w:bookmarkEnd w:id="359"/>
    <w:bookmarkStart w:name="z517" w:id="360"/>
    <w:p>
      <w:pPr>
        <w:spacing w:after="0"/>
        <w:ind w:left="0"/>
        <w:jc w:val="both"/>
      </w:pPr>
      <w:r>
        <w:rPr>
          <w:rFonts w:ascii="Times New Roman"/>
          <w:b w:val="false"/>
          <w:i w:val="false"/>
          <w:color w:val="000000"/>
          <w:sz w:val="28"/>
        </w:rPr>
        <w:t xml:space="preserve">
      9-тармақтың бірінші бөлігінің </w:t>
      </w:r>
      <w:r>
        <w:rPr>
          <w:rFonts w:ascii="Times New Roman"/>
          <w:b w:val="false"/>
          <w:i w:val="false"/>
          <w:color w:val="000000"/>
          <w:sz w:val="28"/>
        </w:rPr>
        <w:t>17) тармақшасы</w:t>
      </w:r>
      <w:r>
        <w:rPr>
          <w:rFonts w:ascii="Times New Roman"/>
          <w:b w:val="false"/>
          <w:i w:val="false"/>
          <w:color w:val="000000"/>
          <w:sz w:val="28"/>
        </w:rPr>
        <w:t xml:space="preserve"> мынадай редакцияда жазылсын:</w:t>
      </w:r>
    </w:p>
    <w:bookmarkEnd w:id="360"/>
    <w:bookmarkStart w:name="z518" w:id="361"/>
    <w:p>
      <w:pPr>
        <w:spacing w:after="0"/>
        <w:ind w:left="0"/>
        <w:jc w:val="both"/>
      </w:pPr>
      <w:r>
        <w:rPr>
          <w:rFonts w:ascii="Times New Roman"/>
          <w:b w:val="false"/>
          <w:i w:val="false"/>
          <w:color w:val="000000"/>
          <w:sz w:val="28"/>
        </w:rPr>
        <w:t>
      "17) медициналық, оқытушылық, ғылыми, шығармашылық қызметті жүзеге асыруға құқығы бар.";</w:t>
      </w:r>
    </w:p>
    <w:bookmarkEnd w:id="3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бірінші бөлігінің 8) және 9) тармақшалары мынадай редакцияда жазылсын:</w:t>
      </w:r>
    </w:p>
    <w:bookmarkStart w:name="z520" w:id="362"/>
    <w:p>
      <w:pPr>
        <w:spacing w:after="0"/>
        <w:ind w:left="0"/>
        <w:jc w:val="both"/>
      </w:pPr>
      <w:r>
        <w:rPr>
          <w:rFonts w:ascii="Times New Roman"/>
          <w:b w:val="false"/>
          <w:i w:val="false"/>
          <w:color w:val="000000"/>
          <w:sz w:val="28"/>
        </w:rPr>
        <w:t>
      "8) жауынгерлік жолдастықты бағалай білуге, әскери қызметшілерді қауіптен құтқаруға, оларға сөзбен және іспен көмектесуге, әр адамның ар-намысы мен қадір-қасиетін құрметтеуге, өзіне және басқаларға қатысты дөрекілік пен қорлауға жол бермеуге, оларды лайықсыз қылықтар жасаудан сақтандыруға;</w:t>
      </w:r>
    </w:p>
    <w:bookmarkEnd w:id="362"/>
    <w:bookmarkStart w:name="z521" w:id="363"/>
    <w:p>
      <w:pPr>
        <w:spacing w:after="0"/>
        <w:ind w:left="0"/>
        <w:jc w:val="both"/>
      </w:pPr>
      <w:r>
        <w:rPr>
          <w:rFonts w:ascii="Times New Roman"/>
          <w:b w:val="false"/>
          <w:i w:val="false"/>
          <w:color w:val="000000"/>
          <w:sz w:val="28"/>
        </w:rPr>
        <w:t>
      9) әскери әдептілік, мінез-құлық және әскери сәлемдесу қағидаларын, әскери қызмет міндеттерін орындау кезінде оны киіп жүру қағидаларын сақтай отырып, әскери киім нысанын киіп жүруге, әрдайым және барлық жерде өзін абыроймен және лайықты ұстауға;";</w:t>
      </w:r>
    </w:p>
    <w:bookmarkEnd w:id="3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523" w:id="364"/>
    <w:p>
      <w:pPr>
        <w:spacing w:after="0"/>
        <w:ind w:left="0"/>
        <w:jc w:val="both"/>
      </w:pPr>
      <w:r>
        <w:rPr>
          <w:rFonts w:ascii="Times New Roman"/>
          <w:b w:val="false"/>
          <w:i w:val="false"/>
          <w:color w:val="000000"/>
          <w:sz w:val="28"/>
        </w:rPr>
        <w:t>
      "13. Әскери қызметші Қазақстан Республикасының қорғаушысы деген жоғары атаққа абыроймен қарап, лайық болуға, Қарулы Күштердің және өз әскери бөлімінің жауынгерлік даңқын, өзінің әскери атағын құрметтеуге тиіс.";</w:t>
      </w:r>
    </w:p>
    <w:bookmarkEnd w:id="3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үшінші бөлігі мынадай редакцияда жазылсын:</w:t>
      </w:r>
    </w:p>
    <w:bookmarkStart w:name="z525" w:id="365"/>
    <w:p>
      <w:pPr>
        <w:spacing w:after="0"/>
        <w:ind w:left="0"/>
        <w:jc w:val="both"/>
      </w:pPr>
      <w:r>
        <w:rPr>
          <w:rFonts w:ascii="Times New Roman"/>
          <w:b w:val="false"/>
          <w:i w:val="false"/>
          <w:color w:val="000000"/>
          <w:sz w:val="28"/>
        </w:rPr>
        <w:t>
      "Қарулы Күштердегі жұмыс және іс жүргізу тілі қазақ тілі болып табылады, орыс тілі ресми түрде қазақ тілімен қатар қолданылады.";</w:t>
      </w:r>
    </w:p>
    <w:bookmarkEnd w:id="3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20-тармақтың</w:t>
      </w:r>
      <w:r>
        <w:rPr>
          <w:rFonts w:ascii="Times New Roman"/>
          <w:b w:val="false"/>
          <w:i w:val="false"/>
          <w:color w:val="000000"/>
          <w:sz w:val="28"/>
        </w:rPr>
        <w:t xml:space="preserve"> екінші бөлігі мынадай редакцияда жазылсын:</w:t>
      </w:r>
    </w:p>
    <w:bookmarkStart w:name="z527" w:id="366"/>
    <w:p>
      <w:pPr>
        <w:spacing w:after="0"/>
        <w:ind w:left="0"/>
        <w:jc w:val="both"/>
      </w:pPr>
      <w:r>
        <w:rPr>
          <w:rFonts w:ascii="Times New Roman"/>
          <w:b w:val="false"/>
          <w:i w:val="false"/>
          <w:color w:val="000000"/>
          <w:sz w:val="28"/>
        </w:rPr>
        <w:t>
      "Егер әскери қызметші өз әскерлерінен қол үзіп қалса және қарсылық көрсетудің барлық құралдары мен тәсілдерін қолданып тауысса немесе жарақаттану немесе контузия алу салдарынан дәрменсіз жағдайда болғанда қарсыластың тұтқынына түскен болса, ол өзін және басқа да әскери тұтқындарды тұтқыннан босату және өз әскерлеріне қайтып оралу үшін кез келген мүмкіндікті қарауға және пайдалануға тиіс. Қарсылас тұтқынға алған әскери қызметші жауап алу кезінде тек өз тегін, атын, әкесінің атын, әскери атағын, туған күнін және жеке нөмірін айтады. Ол жауынгер қадiр-қасиеті мен абыройына лайық болуға, мемлекеттік құпияларды қастерлеп сақтауға, табандылық пен батылдық танытуға, тұтқындағы басқа әскери қызметшілерге көмек көрсетуге, оларды жауға жәрдемдесуден сақтандыруға, қарсыластың әскери тұтқынды Қазақстан Республикасына залал келтіру үшін пайдалану әрекеттерін тойтаруға міндетті.";</w:t>
      </w:r>
    </w:p>
    <w:bookmarkEnd w:id="366"/>
    <w:bookmarkStart w:name="z528" w:id="367"/>
    <w:p>
      <w:pPr>
        <w:spacing w:after="0"/>
        <w:ind w:left="0"/>
        <w:jc w:val="both"/>
      </w:pPr>
      <w:r>
        <w:rPr>
          <w:rFonts w:ascii="Times New Roman"/>
          <w:b w:val="false"/>
          <w:i w:val="false"/>
          <w:color w:val="000000"/>
          <w:sz w:val="28"/>
        </w:rPr>
        <w:t xml:space="preserve">
      38-тармақтың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367"/>
    <w:bookmarkStart w:name="z529" w:id="368"/>
    <w:p>
      <w:pPr>
        <w:spacing w:after="0"/>
        <w:ind w:left="0"/>
        <w:jc w:val="both"/>
      </w:pPr>
      <w:r>
        <w:rPr>
          <w:rFonts w:ascii="Times New Roman"/>
          <w:b w:val="false"/>
          <w:i w:val="false"/>
          <w:color w:val="000000"/>
          <w:sz w:val="28"/>
        </w:rPr>
        <w:t>
      "5) бағыныстыларға кішіпейілділік пен ілтипаттылық танытуға, өзара қарым-қатынастарда әдепсіздік пен дөрекілікке жол бермеуге, олардың ар-намысы мен қадір-қасиетін құрметтей отырып, жоғары талап қоюды және принциптілікті үйлестіруге;";</w:t>
      </w:r>
    </w:p>
    <w:bookmarkEnd w:id="368"/>
    <w:bookmarkStart w:name="z530" w:id="369"/>
    <w:p>
      <w:pPr>
        <w:spacing w:after="0"/>
        <w:ind w:left="0"/>
        <w:jc w:val="both"/>
      </w:pPr>
      <w:r>
        <w:rPr>
          <w:rFonts w:ascii="Times New Roman"/>
          <w:b w:val="false"/>
          <w:i w:val="false"/>
          <w:color w:val="000000"/>
          <w:sz w:val="28"/>
        </w:rPr>
        <w:t xml:space="preserve">
      62-тармақтың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369"/>
    <w:bookmarkStart w:name="z531" w:id="370"/>
    <w:p>
      <w:pPr>
        <w:spacing w:after="0"/>
        <w:ind w:left="0"/>
        <w:jc w:val="both"/>
      </w:pPr>
      <w:r>
        <w:rPr>
          <w:rFonts w:ascii="Times New Roman"/>
          <w:b w:val="false"/>
          <w:i w:val="false"/>
          <w:color w:val="000000"/>
          <w:sz w:val="28"/>
        </w:rPr>
        <w:t>
      "7) бригаданың жеке құрамын Қазақстан халқына және Президентіне адал болу, этносаралық және конфессияаралық келісім, қазақстандық отаншылдық, заңдарды сақтау, әскери борыш пен әскери антқа адал болу, жалпыәскери жарғылар мен командирлер (бастықтар) бұйрықтарының талаптарын мүлтіксіз орындау рухында тәрбиелеу жөніндегі жұмысты жүргізуге;";</w:t>
      </w:r>
    </w:p>
    <w:bookmarkEnd w:id="370"/>
    <w:bookmarkStart w:name="z532" w:id="371"/>
    <w:p>
      <w:pPr>
        <w:spacing w:after="0"/>
        <w:ind w:left="0"/>
        <w:jc w:val="both"/>
      </w:pPr>
      <w:r>
        <w:rPr>
          <w:rFonts w:ascii="Times New Roman"/>
          <w:b w:val="false"/>
          <w:i w:val="false"/>
          <w:color w:val="000000"/>
          <w:sz w:val="28"/>
        </w:rPr>
        <w:t xml:space="preserve">
      108-тармақтың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371"/>
    <w:bookmarkStart w:name="z533" w:id="372"/>
    <w:p>
      <w:pPr>
        <w:spacing w:after="0"/>
        <w:ind w:left="0"/>
        <w:jc w:val="both"/>
      </w:pPr>
      <w:r>
        <w:rPr>
          <w:rFonts w:ascii="Times New Roman"/>
          <w:b w:val="false"/>
          <w:i w:val="false"/>
          <w:color w:val="000000"/>
          <w:sz w:val="28"/>
        </w:rPr>
        <w:t>
      "7) батальонның (корабльдің) жеке құрамын Қазақстан Республикасының халқына және Президентіне адалдық, этносаралық және конфессияаралық келісім, қазақстандық отаншылдық, заңдарды сақтау, әскери борышқа және әскери антқа адал болу, жалпыәскери жарғылар мен командирлер (бастықтар) бұйрықтарының талаптарын мүлтіксіз орындау, экстремизм мен терроризмге қарсы іс-қимыл, жеке құрамды құрылымды бұзатын идеологияның ықпал етуінен қорғау рухында тәрбиелеу жөніндегі жұмысты жүргізуге;";</w:t>
      </w:r>
    </w:p>
    <w:bookmarkEnd w:id="372"/>
    <w:bookmarkStart w:name="z534" w:id="373"/>
    <w:p>
      <w:pPr>
        <w:spacing w:after="0"/>
        <w:ind w:left="0"/>
        <w:jc w:val="both"/>
      </w:pPr>
      <w:r>
        <w:rPr>
          <w:rFonts w:ascii="Times New Roman"/>
          <w:b w:val="false"/>
          <w:i w:val="false"/>
          <w:color w:val="000000"/>
          <w:sz w:val="28"/>
        </w:rPr>
        <w:t xml:space="preserve">
      144-тармақтың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373"/>
    <w:bookmarkStart w:name="z535" w:id="374"/>
    <w:p>
      <w:pPr>
        <w:spacing w:after="0"/>
        <w:ind w:left="0"/>
        <w:jc w:val="both"/>
      </w:pPr>
      <w:r>
        <w:rPr>
          <w:rFonts w:ascii="Times New Roman"/>
          <w:b w:val="false"/>
          <w:i w:val="false"/>
          <w:color w:val="000000"/>
          <w:sz w:val="28"/>
        </w:rPr>
        <w:t>
      "4) батыл және тәртіпті болуға; өзін абыроймен және лайықты ұстауға, қоғамдық тәртіптің бұзылуына, лайықсыз теріс қылықтарға жол бермеуге және жолдастарын олардан сақтандыруға;";</w:t>
      </w:r>
    </w:p>
    <w:bookmarkEnd w:id="3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151-тармақтың</w:t>
      </w:r>
      <w:r>
        <w:rPr>
          <w:rFonts w:ascii="Times New Roman"/>
          <w:b w:val="false"/>
          <w:i w:val="false"/>
          <w:color w:val="000000"/>
          <w:sz w:val="28"/>
        </w:rPr>
        <w:t xml:space="preserve"> екінші бөлігі мынадай редакцияда жазылсын:</w:t>
      </w:r>
    </w:p>
    <w:bookmarkStart w:name="z537" w:id="375"/>
    <w:p>
      <w:pPr>
        <w:spacing w:after="0"/>
        <w:ind w:left="0"/>
        <w:jc w:val="both"/>
      </w:pPr>
      <w:r>
        <w:rPr>
          <w:rFonts w:ascii="Times New Roman"/>
          <w:b w:val="false"/>
          <w:i w:val="false"/>
          <w:color w:val="000000"/>
          <w:sz w:val="28"/>
        </w:rPr>
        <w:t>
      "Бастық бағынысты адамға бұйрық береді және олардың орындалуына бақылауға міндетті. Командир (бастық) бағынысындағы адам үшін әдептілік пен ұстамдылықтың үлгісі болуға тиіс. Бағыныстының ар-намысы мен қадір-қасиетін қорлайтын іс-қимылы үшін бастық жауапты болады.";</w:t>
      </w:r>
    </w:p>
    <w:bookmarkEnd w:id="3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159-тармақтың</w:t>
      </w:r>
      <w:r>
        <w:rPr>
          <w:rFonts w:ascii="Times New Roman"/>
          <w:b w:val="false"/>
          <w:i w:val="false"/>
          <w:color w:val="000000"/>
          <w:sz w:val="28"/>
        </w:rPr>
        <w:t xml:space="preserve"> бірінші бөлігі мынадай редакцияда жазылсын:</w:t>
      </w:r>
    </w:p>
    <w:bookmarkStart w:name="z539" w:id="376"/>
    <w:p>
      <w:pPr>
        <w:spacing w:after="0"/>
        <w:ind w:left="0"/>
        <w:jc w:val="both"/>
      </w:pPr>
      <w:r>
        <w:rPr>
          <w:rFonts w:ascii="Times New Roman"/>
          <w:b w:val="false"/>
          <w:i w:val="false"/>
          <w:color w:val="000000"/>
          <w:sz w:val="28"/>
        </w:rPr>
        <w:t>
      "159. Әскери қызметшілер әрдайым жоғары мәдениеттің, қарапайымдылық пен ұстамдылықтың үлгісі ретінде қызмет етуге, өзінің ар-намысы мен қадір-қасиетін қорғауға және басқалардың ар-намысы мен қадір-қасиетін құрметтеуге тиіс.";</w:t>
      </w:r>
    </w:p>
    <w:bookmarkEnd w:id="376"/>
    <w:bookmarkStart w:name="z540" w:id="377"/>
    <w:p>
      <w:pPr>
        <w:spacing w:after="0"/>
        <w:ind w:left="0"/>
        <w:jc w:val="both"/>
      </w:pPr>
      <w:r>
        <w:rPr>
          <w:rFonts w:ascii="Times New Roman"/>
          <w:b w:val="false"/>
          <w:i w:val="false"/>
          <w:color w:val="000000"/>
          <w:sz w:val="28"/>
        </w:rPr>
        <w:t xml:space="preserve">
      167-тармақтың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77"/>
    <w:bookmarkStart w:name="z541" w:id="378"/>
    <w:p>
      <w:pPr>
        <w:spacing w:after="0"/>
        <w:ind w:left="0"/>
        <w:jc w:val="both"/>
      </w:pPr>
      <w:r>
        <w:rPr>
          <w:rFonts w:ascii="Times New Roman"/>
          <w:b w:val="false"/>
          <w:i w:val="false"/>
          <w:color w:val="000000"/>
          <w:sz w:val="28"/>
        </w:rPr>
        <w:t>
      "1) Отанның бостандығы мен Тәуелсіздігі үшін болған ұрыстарда, әскери борышын орындау кезінде қаза тапқан жауынгерлердің ескерткіштері мен қабірлеріне тағзым етуге;";</w:t>
      </w:r>
    </w:p>
    <w:bookmarkEnd w:id="378"/>
    <w:bookmarkStart w:name="z542" w:id="379"/>
    <w:p>
      <w:pPr>
        <w:spacing w:after="0"/>
        <w:ind w:left="0"/>
        <w:jc w:val="both"/>
      </w:pPr>
      <w:r>
        <w:rPr>
          <w:rFonts w:ascii="Times New Roman"/>
          <w:b w:val="false"/>
          <w:i w:val="false"/>
          <w:color w:val="000000"/>
          <w:sz w:val="28"/>
        </w:rPr>
        <w:t xml:space="preserve">
      168-тармақтың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379"/>
    <w:bookmarkStart w:name="z543" w:id="380"/>
    <w:p>
      <w:pPr>
        <w:spacing w:after="0"/>
        <w:ind w:left="0"/>
        <w:jc w:val="both"/>
      </w:pPr>
      <w:r>
        <w:rPr>
          <w:rFonts w:ascii="Times New Roman"/>
          <w:b w:val="false"/>
          <w:i w:val="false"/>
          <w:color w:val="000000"/>
          <w:sz w:val="28"/>
        </w:rPr>
        <w:t>
      "3) Отанның бостандығы мен Тәуелсіздігі үшін болған ұрыстарда, әскери борышын орындау кезінде қаза тапқан жауынгерлердің ескерткіштері мен қабірлеріне тағзым етеді;";</w:t>
      </w:r>
    </w:p>
    <w:bookmarkEnd w:id="3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251-тармақтың</w:t>
      </w:r>
      <w:r>
        <w:rPr>
          <w:rFonts w:ascii="Times New Roman"/>
          <w:b w:val="false"/>
          <w:i w:val="false"/>
          <w:color w:val="000000"/>
          <w:sz w:val="28"/>
        </w:rPr>
        <w:t xml:space="preserve"> бірінші бөлігі мынадай редакцияда жазылсын:</w:t>
      </w:r>
    </w:p>
    <w:bookmarkStart w:name="z545" w:id="381"/>
    <w:p>
      <w:pPr>
        <w:spacing w:after="0"/>
        <w:ind w:left="0"/>
        <w:jc w:val="both"/>
      </w:pPr>
      <w:r>
        <w:rPr>
          <w:rFonts w:ascii="Times New Roman"/>
          <w:b w:val="false"/>
          <w:i w:val="false"/>
          <w:color w:val="000000"/>
          <w:sz w:val="28"/>
        </w:rPr>
        <w:t>
      "251. Әскери қызметші табиғатқа ұқыпты қарауға және өзінің күнделікті қызметі барысында оның байлығын қорғауға міндетті. Бұл үшін ол әскери бөлімде (бөлімшеде) болатын негізгі ластау көздерін білуге және су ресурстарының, ауаның, жердің ластануын болдырмау, жануарлар мен өсімдіктер әлемін сақтау жөніндегі қағидалармен және нұсқаулықтармен көзделген іс-шараларды қатаң орындауға тиіс.";</w:t>
      </w:r>
    </w:p>
    <w:bookmarkEnd w:id="3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266-тармақтың</w:t>
      </w:r>
      <w:r>
        <w:rPr>
          <w:rFonts w:ascii="Times New Roman"/>
          <w:b w:val="false"/>
          <w:i w:val="false"/>
          <w:color w:val="000000"/>
          <w:sz w:val="28"/>
        </w:rPr>
        <w:t xml:space="preserve"> үшінші бөлігі мынадай редакцияда жазылсын:</w:t>
      </w:r>
    </w:p>
    <w:bookmarkStart w:name="z547" w:id="382"/>
    <w:p>
      <w:pPr>
        <w:spacing w:after="0"/>
        <w:ind w:left="0"/>
        <w:jc w:val="both"/>
      </w:pPr>
      <w:r>
        <w:rPr>
          <w:rFonts w:ascii="Times New Roman"/>
          <w:b w:val="false"/>
          <w:i w:val="false"/>
          <w:color w:val="000000"/>
          <w:sz w:val="28"/>
        </w:rPr>
        <w:t>
      "Лауазымды адам "Тік тұр" командасын беріп, тексеруге кіріседі. Ол тексеру басталар алдында олардың жасаған ерліктері үшін немесе құрметті сарбаз ретінде ротаның (бөлімшенің) тізіміне мәңгі енгізілген әскери қызметшілердің әскери атағын, тегін атайды. Көрсетілген әскери қызметшілердің тегін атаған кезде бірінші взводтың оң қапталындағы әскери: "Мынадай (әскери атағы мен тегі) әскери міндетін орындау кезінде Отанның бостандығы мен Тәуелсіздігі үшін ұрыста ерлікпен қаза тапты" немесе "Ротаның құрметті сарбазы (әскери атағы мен тегі) запаста (отставкада)" деп баяндайды.";</w:t>
      </w:r>
    </w:p>
    <w:bookmarkEnd w:id="3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386-тармақта</w:t>
      </w:r>
      <w:r>
        <w:rPr>
          <w:rFonts w:ascii="Times New Roman"/>
          <w:b w:val="false"/>
          <w:i w:val="false"/>
          <w:color w:val="000000"/>
          <w:sz w:val="28"/>
        </w:rPr>
        <w:t xml:space="preserve"> "телеграфты" деген сөз алып тасталсын;</w:t>
      </w:r>
    </w:p>
    <w:bookmarkStart w:name="z549" w:id="383"/>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Қарулы Күштерінің, басқа да әскерлері мен әскери құралымдарының гарнизондық және қарауылдық қызметтер </w:t>
      </w:r>
      <w:r>
        <w:rPr>
          <w:rFonts w:ascii="Times New Roman"/>
          <w:b w:val="false"/>
          <w:i w:val="false"/>
          <w:color w:val="000000"/>
          <w:sz w:val="28"/>
        </w:rPr>
        <w:t>жарғысында</w:t>
      </w:r>
      <w:r>
        <w:rPr>
          <w:rFonts w:ascii="Times New Roman"/>
          <w:b w:val="false"/>
          <w:i w:val="false"/>
          <w:color w:val="000000"/>
          <w:sz w:val="28"/>
        </w:rPr>
        <w:t>:</w:t>
      </w:r>
    </w:p>
    <w:bookmarkEnd w:id="383"/>
    <w:bookmarkStart w:name="z550" w:id="384"/>
    <w:p>
      <w:pPr>
        <w:spacing w:after="0"/>
        <w:ind w:left="0"/>
        <w:jc w:val="both"/>
      </w:pPr>
      <w:r>
        <w:rPr>
          <w:rFonts w:ascii="Times New Roman"/>
          <w:b w:val="false"/>
          <w:i w:val="false"/>
          <w:color w:val="000000"/>
          <w:sz w:val="28"/>
        </w:rPr>
        <w:t>
      "Отанның азаттығы мен тәуелсіздігі үшін ұрыстарда, әскери борышын орындау кезінде қаза тапқан жауынгерлердің ескерткішіне және қабіріне гүл себетін (гүл шоғын, гүлдесте) қою кезінде әскери құрмет көрсету" деген кіші бөлімнің тақырыбы мынадай редакцияда жазылсын:</w:t>
      </w:r>
    </w:p>
    <w:bookmarkEnd w:id="384"/>
    <w:bookmarkStart w:name="z551" w:id="385"/>
    <w:p>
      <w:pPr>
        <w:spacing w:after="0"/>
        <w:ind w:left="0"/>
        <w:jc w:val="both"/>
      </w:pPr>
      <w:r>
        <w:rPr>
          <w:rFonts w:ascii="Times New Roman"/>
          <w:b w:val="false"/>
          <w:i w:val="false"/>
          <w:color w:val="000000"/>
          <w:sz w:val="28"/>
        </w:rPr>
        <w:t>
      "Отанның азаттығы мен Тәуелсіздігі үшін ұрыстарда, әскери борышын орындау кезінде қаза тапқан жауынгерлердің ескерткішіне және қабіріне гүл себетін (гүл шоғын, гүлдесте) қою кезінде әскери құрмет көрсету";</w:t>
      </w:r>
    </w:p>
    <w:bookmarkEnd w:id="385"/>
    <w:bookmarkStart w:name="z552" w:id="386"/>
    <w:p>
      <w:pPr>
        <w:spacing w:after="0"/>
        <w:ind w:left="0"/>
        <w:jc w:val="both"/>
      </w:pPr>
      <w:r>
        <w:rPr>
          <w:rFonts w:ascii="Times New Roman"/>
          <w:b w:val="false"/>
          <w:i w:val="false"/>
          <w:color w:val="000000"/>
          <w:sz w:val="28"/>
        </w:rPr>
        <w:t>
      бүкіл мәтін бойынша "заңнамалық актілерге", "заңнамалық актілерді" деген сөздер "заңдарға", "заңдарды" деген сөздермен ауыстырылсын;</w:t>
      </w:r>
    </w:p>
    <w:bookmarkEnd w:id="38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66-тармақ</w:t>
      </w:r>
      <w:r>
        <w:rPr>
          <w:rFonts w:ascii="Times New Roman"/>
          <w:b w:val="false"/>
          <w:i w:val="false"/>
          <w:color w:val="000000"/>
          <w:sz w:val="28"/>
        </w:rPr>
        <w:t xml:space="preserve"> мынадай редакцияда жазылсын:</w:t>
      </w:r>
    </w:p>
    <w:bookmarkStart w:name="z554" w:id="387"/>
    <w:p>
      <w:pPr>
        <w:spacing w:after="0"/>
        <w:ind w:left="0"/>
        <w:jc w:val="both"/>
      </w:pPr>
      <w:r>
        <w:rPr>
          <w:rFonts w:ascii="Times New Roman"/>
          <w:b w:val="false"/>
          <w:i w:val="false"/>
          <w:color w:val="000000"/>
          <w:sz w:val="28"/>
        </w:rPr>
        <w:t>
      "66. Әскери бөлімдердің делегациялары Отанның азаттығы мен Тәуелсіздігі үшін ұрыстарда, әскери борышын орындау кезінде қаза тапқан жауынгерлердің ескерткішіне және қабіріне гүл себетін (гүл шоғын, гүлдесте) қояды.";</w:t>
      </w:r>
    </w:p>
    <w:bookmarkEnd w:id="387"/>
    <w:bookmarkStart w:name="z555" w:id="388"/>
    <w:p>
      <w:pPr>
        <w:spacing w:after="0"/>
        <w:ind w:left="0"/>
        <w:jc w:val="both"/>
      </w:pPr>
      <w:r>
        <w:rPr>
          <w:rFonts w:ascii="Times New Roman"/>
          <w:b w:val="false"/>
          <w:i w:val="false"/>
          <w:color w:val="000000"/>
          <w:sz w:val="28"/>
        </w:rPr>
        <w:t xml:space="preserve">
      317-тармақтың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88"/>
    <w:bookmarkStart w:name="z556" w:id="389"/>
    <w:p>
      <w:pPr>
        <w:spacing w:after="0"/>
        <w:ind w:left="0"/>
        <w:jc w:val="both"/>
      </w:pPr>
      <w:r>
        <w:rPr>
          <w:rFonts w:ascii="Times New Roman"/>
          <w:b w:val="false"/>
          <w:i w:val="false"/>
          <w:color w:val="000000"/>
          <w:sz w:val="28"/>
        </w:rPr>
        <w:t>
      "1) оның құқықтарының, ар-намысы мен қадір-қасиетінің заңмен ерекше қорғалуын;";</w:t>
      </w:r>
    </w:p>
    <w:bookmarkEnd w:id="389"/>
    <w:bookmarkStart w:name="z557" w:id="390"/>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Қарулы Күштерінің, басқа да әскерлері мен әскери құралымдарының тәртіптік </w:t>
      </w:r>
      <w:r>
        <w:rPr>
          <w:rFonts w:ascii="Times New Roman"/>
          <w:b w:val="false"/>
          <w:i w:val="false"/>
          <w:color w:val="000000"/>
          <w:sz w:val="28"/>
        </w:rPr>
        <w:t>жарғысында</w:t>
      </w:r>
      <w:r>
        <w:rPr>
          <w:rFonts w:ascii="Times New Roman"/>
          <w:b w:val="false"/>
          <w:i w:val="false"/>
          <w:color w:val="000000"/>
          <w:sz w:val="28"/>
        </w:rPr>
        <w:t>:</w:t>
      </w:r>
    </w:p>
    <w:bookmarkEnd w:id="390"/>
    <w:bookmarkStart w:name="z558" w:id="391"/>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391"/>
    <w:bookmarkStart w:name="z559" w:id="392"/>
    <w:p>
      <w:pPr>
        <w:spacing w:after="0"/>
        <w:ind w:left="0"/>
        <w:jc w:val="both"/>
      </w:pPr>
      <w:r>
        <w:rPr>
          <w:rFonts w:ascii="Times New Roman"/>
          <w:b w:val="false"/>
          <w:i w:val="false"/>
          <w:color w:val="000000"/>
          <w:sz w:val="28"/>
        </w:rPr>
        <w:t>
      "7) өзін абыроймен және лайықты ұстауға, өзі лайықсыз қылық жасамауға және басқалардың оны жасауына жол бермеуге, азаматтардың ар-намысы мен қадір-қасиетін қорғауға жәрдемдесуге;";</w:t>
      </w:r>
    </w:p>
    <w:bookmarkEnd w:id="392"/>
    <w:bookmarkStart w:name="z560" w:id="393"/>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393"/>
    <w:bookmarkStart w:name="z561" w:id="394"/>
    <w:p>
      <w:pPr>
        <w:spacing w:after="0"/>
        <w:ind w:left="0"/>
        <w:jc w:val="both"/>
      </w:pPr>
      <w:r>
        <w:rPr>
          <w:rFonts w:ascii="Times New Roman"/>
          <w:b w:val="false"/>
          <w:i w:val="false"/>
          <w:color w:val="000000"/>
          <w:sz w:val="28"/>
        </w:rPr>
        <w:t>
      "5) командирлердің (бастықтардың) жеке үлгі-өнеге көрсетуімен және бағыныстыларға әскери қызмет міндеттерін олардың тиісінше орындауы үшін күнделікті талап қоюымен, олардың орындаушылығын ұдайы бақылаумен, әскери қызметшілердің құқықтарын және ар-намысы мен қадір-қасиетін құрметтеумен, оларға үнемі қамқорлық жасаумен, көтермелеу, сендіру, мәжбүрлеу және ұжымның қоғамдық ықпал ету шараларын шебер үйлестірумен және дұрыс қолданумен;";</w:t>
      </w:r>
    </w:p>
    <w:bookmarkEnd w:id="3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563" w:id="395"/>
    <w:p>
      <w:pPr>
        <w:spacing w:after="0"/>
        <w:ind w:left="0"/>
        <w:jc w:val="both"/>
      </w:pPr>
      <w:r>
        <w:rPr>
          <w:rFonts w:ascii="Times New Roman"/>
          <w:b w:val="false"/>
          <w:i w:val="false"/>
          <w:color w:val="000000"/>
          <w:sz w:val="28"/>
        </w:rPr>
        <w:t>
      6) тармақша мынадай редакцияда жазылсын:</w:t>
      </w:r>
    </w:p>
    <w:bookmarkEnd w:id="395"/>
    <w:bookmarkStart w:name="z564" w:id="396"/>
    <w:p>
      <w:pPr>
        <w:spacing w:after="0"/>
        <w:ind w:left="0"/>
        <w:jc w:val="both"/>
      </w:pPr>
      <w:r>
        <w:rPr>
          <w:rFonts w:ascii="Times New Roman"/>
          <w:b w:val="false"/>
          <w:i w:val="false"/>
          <w:color w:val="000000"/>
          <w:sz w:val="28"/>
        </w:rPr>
        <w:t>
      "6) бағыныстыларды заңнаманың, әскери анттың, жалпыәскери жарғылардың, командирлер (бастықтар) бұйрықтарының талаптарын мүлтіксіз орындау рухында тәрбиелеуге және оларда ар-намыс мен қадір-қасиет сезімін, әскери борышын үлгілі орындауға талпынысты дамытуға және қолдауға;";</w:t>
      </w:r>
    </w:p>
    <w:bookmarkEnd w:id="396"/>
    <w:bookmarkStart w:name="z565" w:id="397"/>
    <w:p>
      <w:pPr>
        <w:spacing w:after="0"/>
        <w:ind w:left="0"/>
        <w:jc w:val="both"/>
      </w:pPr>
      <w:r>
        <w:rPr>
          <w:rFonts w:ascii="Times New Roman"/>
          <w:b w:val="false"/>
          <w:i w:val="false"/>
          <w:color w:val="000000"/>
          <w:sz w:val="28"/>
        </w:rPr>
        <w:t>
      8) тармақша мынадай редакцияда жазылсын:</w:t>
      </w:r>
    </w:p>
    <w:bookmarkEnd w:id="397"/>
    <w:bookmarkStart w:name="z566" w:id="398"/>
    <w:p>
      <w:pPr>
        <w:spacing w:after="0"/>
        <w:ind w:left="0"/>
        <w:jc w:val="both"/>
      </w:pPr>
      <w:r>
        <w:rPr>
          <w:rFonts w:ascii="Times New Roman"/>
          <w:b w:val="false"/>
          <w:i w:val="false"/>
          <w:color w:val="000000"/>
          <w:sz w:val="28"/>
        </w:rPr>
        <w:t>
      "8) бағыныстыларды, олардың жеке басын және ар-намысы мен қадір-қасиетін құрметтеуге, бағыныстыларға дөрекілік көрсетуге және оларды кемсітуге жол бермеуге, олар үшін заңнаманы, жалпыәскери жарғылар мен бұйрықтарды қатаң сақтаудың тұрақты үлгісі болуға;";</w:t>
      </w:r>
    </w:p>
    <w:bookmarkEnd w:id="398"/>
    <w:bookmarkStart w:name="z567" w:id="399"/>
    <w:p>
      <w:pPr>
        <w:spacing w:after="0"/>
        <w:ind w:left="0"/>
        <w:jc w:val="both"/>
      </w:pPr>
      <w:r>
        <w:rPr>
          <w:rFonts w:ascii="Times New Roman"/>
          <w:b w:val="false"/>
          <w:i w:val="false"/>
          <w:color w:val="000000"/>
          <w:sz w:val="28"/>
        </w:rPr>
        <w:t>
      Қазақстан Республикасы Қарулы Күштерінің, басқа да әскерлері мен әскери құралымдарының тәртіптік жарғысына 1-қосымшада:</w:t>
      </w:r>
    </w:p>
    <w:bookmarkEnd w:id="399"/>
    <w:bookmarkStart w:name="z568" w:id="400"/>
    <w:p>
      <w:pPr>
        <w:spacing w:after="0"/>
        <w:ind w:left="0"/>
        <w:jc w:val="both"/>
      </w:pPr>
      <w:r>
        <w:rPr>
          <w:rFonts w:ascii="Times New Roman"/>
          <w:b w:val="false"/>
          <w:i w:val="false"/>
          <w:color w:val="000000"/>
          <w:sz w:val="28"/>
        </w:rPr>
        <w:t>
      5) тармақшаның екінші бөлігінің алтыншы абзацы мынадай редакцияда жазылсын:</w:t>
      </w:r>
    </w:p>
    <w:bookmarkEnd w:id="400"/>
    <w:bookmarkStart w:name="z569" w:id="401"/>
    <w:p>
      <w:pPr>
        <w:spacing w:after="0"/>
        <w:ind w:left="0"/>
        <w:jc w:val="both"/>
      </w:pPr>
      <w:r>
        <w:rPr>
          <w:rFonts w:ascii="Times New Roman"/>
          <w:b w:val="false"/>
          <w:i w:val="false"/>
          <w:color w:val="000000"/>
          <w:sz w:val="28"/>
        </w:rPr>
        <w:t>
      "әскери қызметшінің әскери киім нысанында қоғамдық орынға адамның ар-намысы мен қадір-қасиетін және қоғамдық адамгершілік болмысты қорлайтын, есірткі құралдарын, психотроптық заттарды, сол тектес затты медициналық емес мақсатта тұтыну салдарынан алкогольдік немесе өзге де масаң күйде келуі;".</w:t>
      </w:r>
    </w:p>
    <w:bookmarkEnd w:id="401"/>
    <w:bookmarkStart w:name="z570" w:id="402"/>
    <w:p>
      <w:pPr>
        <w:spacing w:after="0"/>
        <w:ind w:left="0"/>
        <w:jc w:val="both"/>
      </w:pPr>
      <w:r>
        <w:rPr>
          <w:rFonts w:ascii="Times New Roman"/>
          <w:b w:val="false"/>
          <w:i w:val="false"/>
          <w:color w:val="000000"/>
          <w:sz w:val="28"/>
        </w:rPr>
        <w:t xml:space="preserve">
      37. "Бизнестің әлеуметтік жауапкершілігі жөніндегі "Парыз" конкурсы туралы" Қазақстан Республикасы Президентінің 2008 жылғы 23 қаңтардағы № 523 </w:t>
      </w:r>
      <w:r>
        <w:rPr>
          <w:rFonts w:ascii="Times New Roman"/>
          <w:b w:val="false"/>
          <w:i w:val="false"/>
          <w:color w:val="000000"/>
          <w:sz w:val="28"/>
        </w:rPr>
        <w:t>Жарлығында</w:t>
      </w:r>
      <w:r>
        <w:rPr>
          <w:rFonts w:ascii="Times New Roman"/>
          <w:b w:val="false"/>
          <w:i w:val="false"/>
          <w:color w:val="000000"/>
          <w:sz w:val="28"/>
        </w:rPr>
        <w:t>:</w:t>
      </w:r>
    </w:p>
    <w:bookmarkEnd w:id="402"/>
    <w:bookmarkStart w:name="z571" w:id="403"/>
    <w:p>
      <w:pPr>
        <w:spacing w:after="0"/>
        <w:ind w:left="0"/>
        <w:jc w:val="both"/>
      </w:pPr>
      <w:r>
        <w:rPr>
          <w:rFonts w:ascii="Times New Roman"/>
          <w:b w:val="false"/>
          <w:i w:val="false"/>
          <w:color w:val="000000"/>
          <w:sz w:val="28"/>
        </w:rPr>
        <w:t xml:space="preserve">
      жоғарыда аталған Жарлықтың мәтініндегі "ережелері" деген сөз "қағидасы" деген сөзбен ауыстырылып, Жарлықпен бекітілген Бизнестің әлеуметтік жауапкершілігі жөніндегі "Парыз" конкурсын өткізудің </w:t>
      </w:r>
      <w:r>
        <w:rPr>
          <w:rFonts w:ascii="Times New Roman"/>
          <w:b w:val="false"/>
          <w:i w:val="false"/>
          <w:color w:val="000000"/>
          <w:sz w:val="28"/>
        </w:rPr>
        <w:t>ережелерінде</w:t>
      </w:r>
      <w:r>
        <w:rPr>
          <w:rFonts w:ascii="Times New Roman"/>
          <w:b w:val="false"/>
          <w:i w:val="false"/>
          <w:color w:val="000000"/>
          <w:sz w:val="28"/>
        </w:rPr>
        <w:t>:</w:t>
      </w:r>
    </w:p>
    <w:bookmarkEnd w:id="4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тақырыбындағы</w:t>
      </w:r>
      <w:r>
        <w:rPr>
          <w:rFonts w:ascii="Times New Roman"/>
          <w:b w:val="false"/>
          <w:i w:val="false"/>
          <w:color w:val="000000"/>
          <w:sz w:val="28"/>
        </w:rPr>
        <w:t xml:space="preserve"> "ережелері" деген сөз "қағидасы" деген сөзбен, "жалпы ережелер" деген сөздерді қоспағанда, бүкіл мәтіні бойынша "ережелері", "ережелер", "ережелердің", "ережелерге", "ереже", "ережелеріне" деген сөздер тиісінше "қағидасы", "қағида", "қағиданың", "қағидаға", "қағида", "қағидасына" деген сөздермен ауыстырылып, 5-тармақ мынадай редакцияда жазылсын:</w:t>
      </w:r>
    </w:p>
    <w:bookmarkStart w:name="z573" w:id="404"/>
    <w:p>
      <w:pPr>
        <w:spacing w:after="0"/>
        <w:ind w:left="0"/>
        <w:jc w:val="both"/>
      </w:pPr>
      <w:r>
        <w:rPr>
          <w:rFonts w:ascii="Times New Roman"/>
          <w:b w:val="false"/>
          <w:i w:val="false"/>
          <w:color w:val="000000"/>
          <w:sz w:val="28"/>
        </w:rPr>
        <w:t>
      "5. Үміткерлер материалдарды осы қағидаға сәйкес ресімдейді және астананың, облыстардың, республикалық маңызы бар қалалардың жергілікті атқарушы органдарына қағаз және электрондық жеткізгіштерде ұсынады.";</w:t>
      </w:r>
    </w:p>
    <w:bookmarkEnd w:id="404"/>
    <w:bookmarkStart w:name="z574" w:id="405"/>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405"/>
    <w:bookmarkStart w:name="z575" w:id="406"/>
    <w:p>
      <w:pPr>
        <w:spacing w:after="0"/>
        <w:ind w:left="0"/>
        <w:jc w:val="both"/>
      </w:pPr>
      <w:r>
        <w:rPr>
          <w:rFonts w:ascii="Times New Roman"/>
          <w:b w:val="false"/>
          <w:i w:val="false"/>
          <w:color w:val="000000"/>
          <w:sz w:val="28"/>
        </w:rPr>
        <w:t>
      "3) жыл сайын 1 қазанға дейін – жергілікті атқарушы органдардың әлеуметтік әріптестік пен әлеуметтік және еңбек қатынастарын реттеу жөніндегі астана комиссиясының, облыстық комиссиялардың, республикалық маңызы бар қалалар комиссияларының алдын ала жасаған қорытындыларын, конкурсқа қатысуға үміткерлердің өтінімдерін бір данада Қазақстан Республикасының Еңбек және халықты әлеуметтік қорғау министрлігіне жіберуі;";</w:t>
      </w:r>
    </w:p>
    <w:bookmarkEnd w:id="406"/>
    <w:bookmarkStart w:name="z576" w:id="407"/>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407"/>
    <w:bookmarkStart w:name="z577" w:id="408"/>
    <w:p>
      <w:pPr>
        <w:spacing w:after="0"/>
        <w:ind w:left="0"/>
        <w:jc w:val="both"/>
      </w:pPr>
      <w:r>
        <w:rPr>
          <w:rFonts w:ascii="Times New Roman"/>
          <w:b w:val="false"/>
          <w:i w:val="false"/>
          <w:color w:val="000000"/>
          <w:sz w:val="28"/>
        </w:rPr>
        <w:t>
      "2) үміткерлердің өтінімдерін бағалау үшін құрамына астананың, облыстардың және республикалық маңызы бар қалалардың ұлттық кәсіпкерлер палатасының, кәсіптік одақтардың аумақтық бірлестіктерінің өкілдері кіретін сараптамалық жұмыс тобын құрады;";</w:t>
      </w:r>
    </w:p>
    <w:bookmarkEnd w:id="4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11-3-тармақ</w:t>
      </w:r>
      <w:r>
        <w:rPr>
          <w:rFonts w:ascii="Times New Roman"/>
          <w:b w:val="false"/>
          <w:i w:val="false"/>
          <w:color w:val="000000"/>
          <w:sz w:val="28"/>
        </w:rPr>
        <w:t xml:space="preserve"> мынадай редакцияда жазылсын:</w:t>
      </w:r>
    </w:p>
    <w:bookmarkStart w:name="z579" w:id="409"/>
    <w:p>
      <w:pPr>
        <w:spacing w:after="0"/>
        <w:ind w:left="0"/>
        <w:jc w:val="both"/>
      </w:pPr>
      <w:r>
        <w:rPr>
          <w:rFonts w:ascii="Times New Roman"/>
          <w:b w:val="false"/>
          <w:i w:val="false"/>
          <w:color w:val="000000"/>
          <w:sz w:val="28"/>
        </w:rPr>
        <w:t>
      "11-3. Әлеуметтік әріптестік пен әлеуметтік және еңбек қатынастарын реттеу жөніндегі астананың комиссиясы, облыстық комиссиялар және республикалық маңызы бар қалалардың комиссиялары сараптамалық жұмыс топтарының қорытындылары негізінде алдын ала қорытынды жасайды және конкурстың өңірлік кезеңінің жеңімпаздарын айқындайды.</w:t>
      </w:r>
    </w:p>
    <w:bookmarkEnd w:id="409"/>
    <w:bookmarkStart w:name="z580" w:id="410"/>
    <w:p>
      <w:pPr>
        <w:spacing w:after="0"/>
        <w:ind w:left="0"/>
        <w:jc w:val="both"/>
      </w:pPr>
      <w:r>
        <w:rPr>
          <w:rFonts w:ascii="Times New Roman"/>
          <w:b w:val="false"/>
          <w:i w:val="false"/>
          <w:color w:val="000000"/>
          <w:sz w:val="28"/>
        </w:rPr>
        <w:t>
      Жергілікті атқарушы органдар әлеуметтік әріптестік пен әлеуметтік және еңбек қатынастарын реттеу жөніндегі астана комиссиясының, облыстық комиссиялардың және республикалық маңызы бар қалалар комиссияларының алдын ала қорытындыларын, үміткерлердің конкурсқа қатысуға өтінімдерін Қазақстан Республикасының Еңбек және халықты әлеуметтік қорғау министрлігіне жібереді.";</w:t>
      </w:r>
    </w:p>
    <w:bookmarkEnd w:id="4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582" w:id="411"/>
    <w:p>
      <w:pPr>
        <w:spacing w:after="0"/>
        <w:ind w:left="0"/>
        <w:jc w:val="both"/>
      </w:pPr>
      <w:r>
        <w:rPr>
          <w:rFonts w:ascii="Times New Roman"/>
          <w:b w:val="false"/>
          <w:i w:val="false"/>
          <w:color w:val="000000"/>
          <w:sz w:val="28"/>
        </w:rPr>
        <w:t>
      "12. Қазақстан Республикасының Еңбек және халықты әлеуметтік қорғау министрлігі әлеуметтік әріптестік пен әлеуметтік және еңбек қатынастарын реттеу жөніндегі астана комиссиясының, облыстық комиссиялардың және республикалық маңызы бар қалалардың комиссияларының алдын ала қорытындыларын қарағаннан кейін түпкілікті қорытынды жасап, оны үміткерлердің материалдарымен бірге Комиссияның қарауына ұсынады.";</w:t>
      </w:r>
    </w:p>
    <w:bookmarkEnd w:id="4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16-1</w:t>
      </w:r>
      <w:r>
        <w:rPr>
          <w:rFonts w:ascii="Times New Roman"/>
          <w:b w:val="false"/>
          <w:i w:val="false"/>
          <w:color w:val="000000"/>
          <w:sz w:val="28"/>
        </w:rPr>
        <w:t xml:space="preserve"> және </w:t>
      </w:r>
      <w:r>
        <w:rPr>
          <w:rFonts w:ascii="Times New Roman"/>
          <w:b w:val="false"/>
          <w:i w:val="false"/>
          <w:color w:val="000000"/>
          <w:sz w:val="28"/>
        </w:rPr>
        <w:t>16-2-тармақтар</w:t>
      </w:r>
      <w:r>
        <w:rPr>
          <w:rFonts w:ascii="Times New Roman"/>
          <w:b w:val="false"/>
          <w:i w:val="false"/>
          <w:color w:val="000000"/>
          <w:sz w:val="28"/>
        </w:rPr>
        <w:t xml:space="preserve"> мынадай редакцияда жазылсын:</w:t>
      </w:r>
    </w:p>
    <w:bookmarkStart w:name="z584" w:id="412"/>
    <w:p>
      <w:pPr>
        <w:spacing w:after="0"/>
        <w:ind w:left="0"/>
        <w:jc w:val="both"/>
      </w:pPr>
      <w:r>
        <w:rPr>
          <w:rFonts w:ascii="Times New Roman"/>
          <w:b w:val="false"/>
          <w:i w:val="false"/>
          <w:color w:val="000000"/>
          <w:sz w:val="28"/>
        </w:rPr>
        <w:t>
      "16-1. Астананың, облыстардың және республикалық маңызы бар қалалардың жергілікті атқарушы органдары конкурстың өңірлік кезеңін өткізу процесін жергілікті бұқаралық ақпарат құралдарында жария етуді және конкурстың республикалық кезеңіне қатысуға ұсынылатын үміткерлердің тізімін жариялауды қамтамасыз етеді.</w:t>
      </w:r>
    </w:p>
    <w:bookmarkEnd w:id="412"/>
    <w:bookmarkStart w:name="z585" w:id="413"/>
    <w:p>
      <w:pPr>
        <w:spacing w:after="0"/>
        <w:ind w:left="0"/>
        <w:jc w:val="both"/>
      </w:pPr>
      <w:r>
        <w:rPr>
          <w:rFonts w:ascii="Times New Roman"/>
          <w:b w:val="false"/>
          <w:i w:val="false"/>
          <w:color w:val="000000"/>
          <w:sz w:val="28"/>
        </w:rPr>
        <w:t>
      16-2. Ұйымдастырушылар мен астананың, облыстардың және республикалық маңызы бар қалалардың жергілікті атқарушы органдары конкурс жеңімпаздарының үлгісі бойынша әлеуметтік жауапкершіліктің үздік тәжірибесін таратуды ұйымдастырады.";</w:t>
      </w:r>
    </w:p>
    <w:bookmarkEnd w:id="413"/>
    <w:bookmarkStart w:name="z586" w:id="414"/>
    <w:p>
      <w:pPr>
        <w:spacing w:after="0"/>
        <w:ind w:left="0"/>
        <w:jc w:val="both"/>
      </w:pPr>
      <w:r>
        <w:rPr>
          <w:rFonts w:ascii="Times New Roman"/>
          <w:b w:val="false"/>
          <w:i w:val="false"/>
          <w:color w:val="000000"/>
          <w:sz w:val="28"/>
        </w:rPr>
        <w:t xml:space="preserve">
      жоғарыда аталған Жарлықпен бекітілген Бизнестің әлеуметтік жауапкершілігі жөніндегі "Парыз" конкурсының лауреаттары атақтарын беру жөніндегі комиссия туралы </w:t>
      </w:r>
      <w:r>
        <w:rPr>
          <w:rFonts w:ascii="Times New Roman"/>
          <w:b w:val="false"/>
          <w:i w:val="false"/>
          <w:color w:val="000000"/>
          <w:sz w:val="28"/>
        </w:rPr>
        <w:t>ережеде</w:t>
      </w:r>
      <w:r>
        <w:rPr>
          <w:rFonts w:ascii="Times New Roman"/>
          <w:b w:val="false"/>
          <w:i w:val="false"/>
          <w:color w:val="000000"/>
          <w:sz w:val="28"/>
        </w:rPr>
        <w:t>:</w:t>
      </w:r>
    </w:p>
    <w:bookmarkEnd w:id="414"/>
    <w:bookmarkStart w:name="z587" w:id="415"/>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415"/>
    <w:bookmarkStart w:name="z588" w:id="416"/>
    <w:p>
      <w:pPr>
        <w:spacing w:after="0"/>
        <w:ind w:left="0"/>
        <w:jc w:val="both"/>
      </w:pPr>
      <w:r>
        <w:rPr>
          <w:rFonts w:ascii="Times New Roman"/>
          <w:b w:val="false"/>
          <w:i w:val="false"/>
          <w:color w:val="000000"/>
          <w:sz w:val="28"/>
        </w:rPr>
        <w:t>
      "2) әлеуметтік әріптестік пен әлеуметтік және еңбек қатынастарын реттеу жөніндегі астана комиссиясының, облыстық комиссиялардың және республикалық маңызы бар қалалардың комиссияларының алдын ала қорытындыларын қарау, түпкілікті қорытынды жасау, оны және үміткерлердің материалдарын Комиссияның қарауына ұсыну;";</w:t>
      </w:r>
    </w:p>
    <w:bookmarkEnd w:id="416"/>
    <w:bookmarkStart w:name="z589" w:id="417"/>
    <w:p>
      <w:pPr>
        <w:spacing w:after="0"/>
        <w:ind w:left="0"/>
        <w:jc w:val="both"/>
      </w:pPr>
      <w:r>
        <w:rPr>
          <w:rFonts w:ascii="Times New Roman"/>
          <w:b w:val="false"/>
          <w:i w:val="false"/>
          <w:color w:val="000000"/>
          <w:sz w:val="28"/>
        </w:rPr>
        <w:t>
      жоғарыда аталған Жарлықпен бекітілген Бизнестің әлеуметтік жауапкершілігі жөніндегі "Парыз" конкурсының лауреаттары атақтарын беру жөніндегі комиссияның лауазымдық құрамында:</w:t>
      </w:r>
    </w:p>
    <w:bookmarkEnd w:id="417"/>
    <w:bookmarkStart w:name="z590" w:id="418"/>
    <w:p>
      <w:pPr>
        <w:spacing w:after="0"/>
        <w:ind w:left="0"/>
        <w:jc w:val="both"/>
      </w:pPr>
      <w:r>
        <w:rPr>
          <w:rFonts w:ascii="Times New Roman"/>
          <w:b w:val="false"/>
          <w:i w:val="false"/>
          <w:color w:val="000000"/>
          <w:sz w:val="28"/>
        </w:rPr>
        <w:t>
      "Қазақстан Республикасы Парламенті Сенатының Әлеуметтік-мәдени даму комитетінің төрағасы (келісім бойынша)" деген жол алып тасталсын;</w:t>
      </w:r>
    </w:p>
    <w:bookmarkEnd w:id="418"/>
    <w:bookmarkStart w:name="z591" w:id="419"/>
    <w:p>
      <w:pPr>
        <w:spacing w:after="0"/>
        <w:ind w:left="0"/>
        <w:jc w:val="both"/>
      </w:pPr>
      <w:r>
        <w:rPr>
          <w:rFonts w:ascii="Times New Roman"/>
          <w:b w:val="false"/>
          <w:i w:val="false"/>
          <w:color w:val="000000"/>
          <w:sz w:val="28"/>
        </w:rPr>
        <w:t>
      "Қазақстан Республикасы Парламенті Мәжілісінің Әлеуметтік-мәдени даму комитетінің төрағасы (келісім бойынша)" деген жол мынадай редакцияда жазылсын:</w:t>
      </w:r>
    </w:p>
    <w:bookmarkEnd w:id="419"/>
    <w:bookmarkStart w:name="z592" w:id="420"/>
    <w:p>
      <w:pPr>
        <w:spacing w:after="0"/>
        <w:ind w:left="0"/>
        <w:jc w:val="both"/>
      </w:pPr>
      <w:r>
        <w:rPr>
          <w:rFonts w:ascii="Times New Roman"/>
          <w:b w:val="false"/>
          <w:i w:val="false"/>
          <w:color w:val="000000"/>
          <w:sz w:val="28"/>
        </w:rPr>
        <w:t>
      "Қазақстан Республикасы Құрылтайының бейіндік комитетінің төрағасы (келісім бойынша)".</w:t>
      </w:r>
    </w:p>
    <w:bookmarkEnd w:id="420"/>
    <w:bookmarkStart w:name="z593" w:id="421"/>
    <w:p>
      <w:pPr>
        <w:spacing w:after="0"/>
        <w:ind w:left="0"/>
        <w:jc w:val="both"/>
      </w:pPr>
      <w:r>
        <w:rPr>
          <w:rFonts w:ascii="Times New Roman"/>
          <w:b w:val="false"/>
          <w:i w:val="false"/>
          <w:color w:val="000000"/>
          <w:sz w:val="28"/>
        </w:rPr>
        <w:t xml:space="preserve">
      38. "Қазақстан Республикасы Президентінің Әкімшілігі туралы ережені бекіту туралы" Қазақстан Республикасы Президентінің 2008 жылғы 11 наурыздағы № 552 </w:t>
      </w:r>
      <w:r>
        <w:rPr>
          <w:rFonts w:ascii="Times New Roman"/>
          <w:b w:val="false"/>
          <w:i w:val="false"/>
          <w:color w:val="000000"/>
          <w:sz w:val="28"/>
        </w:rPr>
        <w:t>Жарлығында</w:t>
      </w:r>
      <w:r>
        <w:rPr>
          <w:rFonts w:ascii="Times New Roman"/>
          <w:b w:val="false"/>
          <w:i w:val="false"/>
          <w:color w:val="000000"/>
          <w:sz w:val="28"/>
        </w:rPr>
        <w:t>:</w:t>
      </w:r>
    </w:p>
    <w:bookmarkEnd w:id="4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595" w:id="422"/>
    <w:p>
      <w:pPr>
        <w:spacing w:after="0"/>
        <w:ind w:left="0"/>
        <w:jc w:val="both"/>
      </w:pPr>
      <w:r>
        <w:rPr>
          <w:rFonts w:ascii="Times New Roman"/>
          <w:b w:val="false"/>
          <w:i w:val="false"/>
          <w:color w:val="000000"/>
          <w:sz w:val="28"/>
        </w:rPr>
        <w:t xml:space="preserve">
      "Қазақстан Республикасының Конституциясы 46-бабының 20), 22) тармақшаларына, 47-бабының 1-тармағына, "Қазақстан Республикасының Президенті туралы" Қазақстан Республикасы Конституциялық заңының 20-бабының 2-тармағына сәйкес </w:t>
      </w:r>
      <w:r>
        <w:rPr>
          <w:rFonts w:ascii="Times New Roman"/>
          <w:b/>
          <w:i w:val="false"/>
          <w:color w:val="000000"/>
          <w:sz w:val="28"/>
        </w:rPr>
        <w:t>ҚАУЛЫ ЕТЕМІН</w:t>
      </w:r>
      <w:r>
        <w:rPr>
          <w:rFonts w:ascii="Times New Roman"/>
          <w:b w:val="false"/>
          <w:i w:val="false"/>
          <w:color w:val="000000"/>
          <w:sz w:val="28"/>
        </w:rPr>
        <w:t>:";</w:t>
      </w:r>
    </w:p>
    <w:bookmarkEnd w:id="422"/>
    <w:bookmarkStart w:name="z596" w:id="423"/>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Әкімшілігі туралы </w:t>
      </w:r>
      <w:r>
        <w:rPr>
          <w:rFonts w:ascii="Times New Roman"/>
          <w:b w:val="false"/>
          <w:i w:val="false"/>
          <w:color w:val="000000"/>
          <w:sz w:val="28"/>
        </w:rPr>
        <w:t>ережеде</w:t>
      </w:r>
      <w:r>
        <w:rPr>
          <w:rFonts w:ascii="Times New Roman"/>
          <w:b w:val="false"/>
          <w:i w:val="false"/>
          <w:color w:val="000000"/>
          <w:sz w:val="28"/>
        </w:rPr>
        <w:t>:</w:t>
      </w:r>
    </w:p>
    <w:bookmarkEnd w:id="4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598" w:id="424"/>
    <w:p>
      <w:pPr>
        <w:spacing w:after="0"/>
        <w:ind w:left="0"/>
        <w:jc w:val="both"/>
      </w:pPr>
      <w:r>
        <w:rPr>
          <w:rFonts w:ascii="Times New Roman"/>
          <w:b w:val="false"/>
          <w:i w:val="false"/>
          <w:color w:val="000000"/>
          <w:sz w:val="28"/>
        </w:rPr>
        <w:t>
      "Осы Ереже Қазақстан Республикасының Конституциясына және Қазақстан Республикасының заңдарына және нормативтік құқықтық актілеріне сәйкес Қазақстан Республикасы Президенті Әкімшілігінің мәртебесін, миссиясын, негізгі міндеттері мен функцияларын, өкілеттігін, жұмысының ұйымдастырылуын айқындайды.";</w:t>
      </w:r>
    </w:p>
    <w:bookmarkEnd w:id="424"/>
    <w:bookmarkStart w:name="z599" w:id="425"/>
    <w:p>
      <w:pPr>
        <w:spacing w:after="0"/>
        <w:ind w:left="0"/>
        <w:jc w:val="both"/>
      </w:pPr>
      <w:r>
        <w:rPr>
          <w:rFonts w:ascii="Times New Roman"/>
          <w:b w:val="false"/>
          <w:i w:val="false"/>
          <w:color w:val="000000"/>
          <w:sz w:val="28"/>
        </w:rPr>
        <w:t xml:space="preserve">
      1-тараудың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425"/>
    <w:bookmarkStart w:name="z600" w:id="426"/>
    <w:p>
      <w:pPr>
        <w:spacing w:after="0"/>
        <w:ind w:left="0"/>
        <w:jc w:val="both"/>
      </w:pPr>
      <w:r>
        <w:rPr>
          <w:rFonts w:ascii="Times New Roman"/>
          <w:b w:val="false"/>
          <w:i w:val="false"/>
          <w:color w:val="000000"/>
          <w:sz w:val="28"/>
        </w:rPr>
        <w:t>
      "1-тарау. Жалпы ережелер";</w:t>
      </w:r>
    </w:p>
    <w:bookmarkEnd w:id="4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602" w:id="427"/>
    <w:p>
      <w:pPr>
        <w:spacing w:after="0"/>
        <w:ind w:left="0"/>
        <w:jc w:val="both"/>
      </w:pPr>
      <w:r>
        <w:rPr>
          <w:rFonts w:ascii="Times New Roman"/>
          <w:b w:val="false"/>
          <w:i w:val="false"/>
          <w:color w:val="000000"/>
          <w:sz w:val="28"/>
        </w:rPr>
        <w:t>
      "1. Қазақстан Республикасы Президентінің Әкімшілігі (бұдан әрі – Әкімшілік) Қазақстан Республикасының Президенті құратын, оған тікелей бағынатын және есеп беретін мемлекеттік орган болып табылады.</w:t>
      </w:r>
    </w:p>
    <w:bookmarkEnd w:id="427"/>
    <w:bookmarkStart w:name="z603" w:id="428"/>
    <w:p>
      <w:pPr>
        <w:spacing w:after="0"/>
        <w:ind w:left="0"/>
        <w:jc w:val="both"/>
      </w:pPr>
      <w:r>
        <w:rPr>
          <w:rFonts w:ascii="Times New Roman"/>
          <w:b w:val="false"/>
          <w:i w:val="false"/>
          <w:color w:val="000000"/>
          <w:sz w:val="28"/>
        </w:rPr>
        <w:t>
      2. Әкімшілік және оның қызметкерлері өз қызметінде Қазақстан Республикасының Конституциясын, заңдарын, Қазақстан Республикасы Президентінің актілерін, осы Ережені, сондай-ақ өзге де нормативтік құқықтық актілерді басшылыққа алады.";</w:t>
      </w:r>
    </w:p>
    <w:bookmarkEnd w:id="4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605" w:id="429"/>
    <w:p>
      <w:pPr>
        <w:spacing w:after="0"/>
        <w:ind w:left="0"/>
        <w:jc w:val="both"/>
      </w:pPr>
      <w:r>
        <w:rPr>
          <w:rFonts w:ascii="Times New Roman"/>
          <w:b w:val="false"/>
          <w:i w:val="false"/>
          <w:color w:val="000000"/>
          <w:sz w:val="28"/>
        </w:rPr>
        <w:t>
      "4. Әкімшіліктің құрылымы мен штат санын Қазақстан Республикасының Президенті айқындайды.";</w:t>
      </w:r>
    </w:p>
    <w:bookmarkEnd w:id="429"/>
    <w:bookmarkStart w:name="z606" w:id="430"/>
    <w:p>
      <w:pPr>
        <w:spacing w:after="0"/>
        <w:ind w:left="0"/>
        <w:jc w:val="both"/>
      </w:pPr>
      <w:r>
        <w:rPr>
          <w:rFonts w:ascii="Times New Roman"/>
          <w:b w:val="false"/>
          <w:i w:val="false"/>
          <w:color w:val="000000"/>
          <w:sz w:val="28"/>
        </w:rPr>
        <w:t xml:space="preserve">
      2-тараудың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430"/>
    <w:bookmarkStart w:name="z607" w:id="431"/>
    <w:p>
      <w:pPr>
        <w:spacing w:after="0"/>
        <w:ind w:left="0"/>
        <w:jc w:val="both"/>
      </w:pPr>
      <w:r>
        <w:rPr>
          <w:rFonts w:ascii="Times New Roman"/>
          <w:b w:val="false"/>
          <w:i w:val="false"/>
          <w:color w:val="000000"/>
          <w:sz w:val="28"/>
        </w:rPr>
        <w:t>
      "2-тарау. Әкімшіліктің миссиясы мен негізгі міндеттері";</w:t>
      </w:r>
    </w:p>
    <w:bookmarkEnd w:id="4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609" w:id="432"/>
    <w:p>
      <w:pPr>
        <w:spacing w:after="0"/>
        <w:ind w:left="0"/>
        <w:jc w:val="both"/>
      </w:pPr>
      <w:r>
        <w:rPr>
          <w:rFonts w:ascii="Times New Roman"/>
          <w:b w:val="false"/>
          <w:i w:val="false"/>
          <w:color w:val="000000"/>
          <w:sz w:val="28"/>
        </w:rPr>
        <w:t>
      "8. Әкімшіліктің миссиясы Қазақстан Республикасының Президентінің қызметін ақпараттық-талдамалық, құқықтық, хаттамалық-ұйымдастырушылық, құжаттамалық және өзгедей қамтамасыз ету болып табылады.";</w:t>
      </w:r>
    </w:p>
    <w:bookmarkEnd w:id="4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 xml:space="preserve">: </w:t>
      </w:r>
    </w:p>
    <w:bookmarkStart w:name="z611" w:id="433"/>
    <w:p>
      <w:pPr>
        <w:spacing w:after="0"/>
        <w:ind w:left="0"/>
        <w:jc w:val="both"/>
      </w:pPr>
      <w:r>
        <w:rPr>
          <w:rFonts w:ascii="Times New Roman"/>
          <w:b w:val="false"/>
          <w:i w:val="false"/>
          <w:color w:val="000000"/>
          <w:sz w:val="28"/>
        </w:rPr>
        <w:t>
      1) тармақшада:</w:t>
      </w:r>
    </w:p>
    <w:bookmarkEnd w:id="433"/>
    <w:bookmarkStart w:name="z612" w:id="434"/>
    <w:p>
      <w:pPr>
        <w:spacing w:after="0"/>
        <w:ind w:left="0"/>
        <w:jc w:val="both"/>
      </w:pPr>
      <w:r>
        <w:rPr>
          <w:rFonts w:ascii="Times New Roman"/>
          <w:b w:val="false"/>
          <w:i w:val="false"/>
          <w:color w:val="000000"/>
          <w:sz w:val="28"/>
        </w:rPr>
        <w:t>
      "Парламенттің" және "Парламент" деген сөздер тиісінше "Құрылтайдың" және "Құрылтай" деген сөздермен ауыстырылсын;</w:t>
      </w:r>
    </w:p>
    <w:bookmarkEnd w:id="434"/>
    <w:bookmarkStart w:name="z613" w:id="435"/>
    <w:p>
      <w:pPr>
        <w:spacing w:after="0"/>
        <w:ind w:left="0"/>
        <w:jc w:val="both"/>
      </w:pPr>
      <w:r>
        <w:rPr>
          <w:rFonts w:ascii="Times New Roman"/>
          <w:b w:val="false"/>
          <w:i w:val="false"/>
          <w:color w:val="000000"/>
          <w:sz w:val="28"/>
        </w:rPr>
        <w:t>
      мынадай мазмұндағы он екінші абзацпен толықтырылсын:</w:t>
      </w:r>
    </w:p>
    <w:bookmarkEnd w:id="435"/>
    <w:bookmarkStart w:name="z614" w:id="436"/>
    <w:p>
      <w:pPr>
        <w:spacing w:after="0"/>
        <w:ind w:left="0"/>
        <w:jc w:val="both"/>
      </w:pPr>
      <w:r>
        <w:rPr>
          <w:rFonts w:ascii="Times New Roman"/>
          <w:b w:val="false"/>
          <w:i w:val="false"/>
          <w:color w:val="000000"/>
          <w:sz w:val="28"/>
        </w:rPr>
        <w:t>
      "Қазақстан Республикасындағы Адам құқықтары жөніндегі уәкілге қатысты";</w:t>
      </w:r>
    </w:p>
    <w:bookmarkEnd w:id="436"/>
    <w:bookmarkStart w:name="z615" w:id="437"/>
    <w:p>
      <w:pPr>
        <w:spacing w:after="0"/>
        <w:ind w:left="0"/>
        <w:jc w:val="both"/>
      </w:pPr>
      <w:r>
        <w:rPr>
          <w:rFonts w:ascii="Times New Roman"/>
          <w:b w:val="false"/>
          <w:i w:val="false"/>
          <w:color w:val="000000"/>
          <w:sz w:val="28"/>
        </w:rPr>
        <w:t>
      он үшінші абзац мынадай редакцияда жазылсын:</w:t>
      </w:r>
    </w:p>
    <w:bookmarkEnd w:id="437"/>
    <w:bookmarkStart w:name="z616" w:id="438"/>
    <w:p>
      <w:pPr>
        <w:spacing w:after="0"/>
        <w:ind w:left="0"/>
        <w:jc w:val="both"/>
      </w:pPr>
      <w:r>
        <w:rPr>
          <w:rFonts w:ascii="Times New Roman"/>
          <w:b w:val="false"/>
          <w:i w:val="false"/>
          <w:color w:val="000000"/>
          <w:sz w:val="28"/>
        </w:rPr>
        <w:t>
      "жергілікті өкілді және атқарушы органдарға, астананың, облыстар мен республикалық маңызы бар қалалардың әкімдеріне қатысты және өңірлік саясат саласында;";</w:t>
      </w:r>
    </w:p>
    <w:bookmarkEnd w:id="438"/>
    <w:bookmarkStart w:name="z617" w:id="439"/>
    <w:p>
      <w:pPr>
        <w:spacing w:after="0"/>
        <w:ind w:left="0"/>
        <w:jc w:val="both"/>
      </w:pPr>
      <w:r>
        <w:rPr>
          <w:rFonts w:ascii="Times New Roman"/>
          <w:b w:val="false"/>
          <w:i w:val="false"/>
          <w:color w:val="000000"/>
          <w:sz w:val="28"/>
        </w:rPr>
        <w:t>
      2) тармақша мынадай редакцияда жазылсын:</w:t>
      </w:r>
    </w:p>
    <w:bookmarkEnd w:id="439"/>
    <w:bookmarkStart w:name="z618" w:id="440"/>
    <w:p>
      <w:pPr>
        <w:spacing w:after="0"/>
        <w:ind w:left="0"/>
        <w:jc w:val="both"/>
      </w:pPr>
      <w:r>
        <w:rPr>
          <w:rFonts w:ascii="Times New Roman"/>
          <w:b w:val="false"/>
          <w:i w:val="false"/>
          <w:color w:val="000000"/>
          <w:sz w:val="28"/>
        </w:rPr>
        <w:t>
      "2) Қазақстан Республикасы Вице-Президентінің (бұдан әрі – Вице-Президент) және Президент жанындағы консультативтік-кеңесші органдардың қызметін қамтамасыз ету;";</w:t>
      </w:r>
    </w:p>
    <w:bookmarkEnd w:id="4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620" w:id="441"/>
    <w:p>
      <w:pPr>
        <w:spacing w:after="0"/>
        <w:ind w:left="0"/>
        <w:jc w:val="both"/>
      </w:pPr>
      <w:r>
        <w:rPr>
          <w:rFonts w:ascii="Times New Roman"/>
          <w:b w:val="false"/>
          <w:i w:val="false"/>
          <w:color w:val="000000"/>
          <w:sz w:val="28"/>
        </w:rPr>
        <w:t>
      "3-тарау. Әкімшіліктің негізгі функциялары";</w:t>
      </w:r>
    </w:p>
    <w:bookmarkEnd w:id="4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10-тармақтағы</w:t>
      </w:r>
      <w:r>
        <w:rPr>
          <w:rFonts w:ascii="Times New Roman"/>
          <w:b w:val="false"/>
          <w:i w:val="false"/>
          <w:color w:val="000000"/>
          <w:sz w:val="28"/>
        </w:rPr>
        <w:t xml:space="preserve"> "Президенттің" және "Президентке" деген сөздер тиісінше "Қазақстан Республикасы Президентінің" және "Қазақстан Республикасының Президентіне"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bookmarkStart w:name="z623" w:id="442"/>
    <w:p>
      <w:pPr>
        <w:spacing w:after="0"/>
        <w:ind w:left="0"/>
        <w:jc w:val="both"/>
      </w:pPr>
      <w:r>
        <w:rPr>
          <w:rFonts w:ascii="Times New Roman"/>
          <w:b w:val="false"/>
          <w:i w:val="false"/>
          <w:color w:val="000000"/>
          <w:sz w:val="28"/>
        </w:rPr>
        <w:t>
      "Президенттің" және "Президентке" деген сөздер тиісінше "Қазақстан Республикасы Президентінің" және "Қазақстан Республикасының Президентіне" деген сөздермен ауыстырылсын;</w:t>
      </w:r>
    </w:p>
    <w:bookmarkEnd w:id="4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12-тармақтағы</w:t>
      </w:r>
      <w:r>
        <w:rPr>
          <w:rFonts w:ascii="Times New Roman"/>
          <w:b w:val="false"/>
          <w:i w:val="false"/>
          <w:color w:val="000000"/>
          <w:sz w:val="28"/>
        </w:rPr>
        <w:t xml:space="preserve"> "Президенттің" және "Президентке" деген сөздер тиісінше "Қазақстан Республикасы Президентінің" және "Қазақстан Республикасының Президентіне"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626" w:id="443"/>
    <w:p>
      <w:pPr>
        <w:spacing w:after="0"/>
        <w:ind w:left="0"/>
        <w:jc w:val="both"/>
      </w:pPr>
      <w:r>
        <w:rPr>
          <w:rFonts w:ascii="Times New Roman"/>
          <w:b w:val="false"/>
          <w:i w:val="false"/>
          <w:color w:val="000000"/>
          <w:sz w:val="28"/>
        </w:rPr>
        <w:t>
      "Президенттің" және "Президентке", "Парламенттің" деген сөздер тиісінше "Қазақстан Республикасы Президентінің" және "Қазақстан Республикасының Президентіне", "Құрылтайдың" деген сөздермен ауыстырылсын;</w:t>
      </w:r>
    </w:p>
    <w:bookmarkEnd w:id="4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14-тармақтағы</w:t>
      </w:r>
      <w:r>
        <w:rPr>
          <w:rFonts w:ascii="Times New Roman"/>
          <w:b w:val="false"/>
          <w:i w:val="false"/>
          <w:color w:val="000000"/>
          <w:sz w:val="28"/>
        </w:rPr>
        <w:t xml:space="preserve"> "Президенттің", "Президентке" деген сөздер тиiсiнше "Қазақстан Республикасы Президентiнің", "Қазақстан Республикасының Президентiне"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w:t>
      </w:r>
      <w:r>
        <w:rPr>
          <w:rFonts w:ascii="Times New Roman"/>
          <w:b w:val="false"/>
          <w:i w:val="false"/>
          <w:color w:val="000000"/>
          <w:sz w:val="28"/>
        </w:rPr>
        <w:t xml:space="preserve"> мынадай редакцияда жазылсын:</w:t>
      </w:r>
    </w:p>
    <w:bookmarkStart w:name="z629" w:id="444"/>
    <w:p>
      <w:pPr>
        <w:spacing w:after="0"/>
        <w:ind w:left="0"/>
        <w:jc w:val="both"/>
      </w:pPr>
      <w:r>
        <w:rPr>
          <w:rFonts w:ascii="Times New Roman"/>
          <w:b w:val="false"/>
          <w:i w:val="false"/>
          <w:color w:val="000000"/>
          <w:sz w:val="28"/>
        </w:rPr>
        <w:t>
      "15. Қазақстан Республикасы Президентінің Құрылтайға қатысты өкілеттіктерін іске асыруын қамтамасыз ету үшін Әкімшілік мынадай функцияларды орындайды:</w:t>
      </w:r>
    </w:p>
    <w:bookmarkEnd w:id="444"/>
    <w:bookmarkStart w:name="z630" w:id="445"/>
    <w:p>
      <w:pPr>
        <w:spacing w:after="0"/>
        <w:ind w:left="0"/>
        <w:jc w:val="both"/>
      </w:pPr>
      <w:r>
        <w:rPr>
          <w:rFonts w:ascii="Times New Roman"/>
          <w:b w:val="false"/>
          <w:i w:val="false"/>
          <w:color w:val="000000"/>
          <w:sz w:val="28"/>
        </w:rPr>
        <w:t>
      1) Қазақстан Республикасы Президентінің заң шығарушылық бастамашылығы құқығын іске асыру мақсатында заң жобаларын әзірлеуді ұйымдастырады, оларға құқықтық және өзге де сараптама жасайды, олардың Құрылтайға енгізілуін қамтамасыз етеді және олар бойынша Құрылтайда өкілдік етеді;</w:t>
      </w:r>
    </w:p>
    <w:bookmarkEnd w:id="445"/>
    <w:bookmarkStart w:name="z631" w:id="446"/>
    <w:p>
      <w:pPr>
        <w:spacing w:after="0"/>
        <w:ind w:left="0"/>
        <w:jc w:val="both"/>
      </w:pPr>
      <w:r>
        <w:rPr>
          <w:rFonts w:ascii="Times New Roman"/>
          <w:b w:val="false"/>
          <w:i w:val="false"/>
          <w:color w:val="000000"/>
          <w:sz w:val="28"/>
        </w:rPr>
        <w:t>
      2) Қазақстан Республикасының Президентіне:</w:t>
      </w:r>
    </w:p>
    <w:bookmarkEnd w:id="446"/>
    <w:bookmarkStart w:name="z632" w:id="447"/>
    <w:p>
      <w:pPr>
        <w:spacing w:after="0"/>
        <w:ind w:left="0"/>
        <w:jc w:val="both"/>
      </w:pPr>
      <w:r>
        <w:rPr>
          <w:rFonts w:ascii="Times New Roman"/>
          <w:b w:val="false"/>
          <w:i w:val="false"/>
          <w:color w:val="000000"/>
          <w:sz w:val="28"/>
        </w:rPr>
        <w:t>
      Құрылтайда заң жобаларын қараудың басымдығын айқындау жөнінде;</w:t>
      </w:r>
    </w:p>
    <w:bookmarkEnd w:id="447"/>
    <w:bookmarkStart w:name="z633" w:id="448"/>
    <w:p>
      <w:pPr>
        <w:spacing w:after="0"/>
        <w:ind w:left="0"/>
        <w:jc w:val="both"/>
      </w:pPr>
      <w:r>
        <w:rPr>
          <w:rFonts w:ascii="Times New Roman"/>
          <w:b w:val="false"/>
          <w:i w:val="false"/>
          <w:color w:val="000000"/>
          <w:sz w:val="28"/>
        </w:rPr>
        <w:t>
      Құрылтайдың отырыстарына қатысуы бойынша;</w:t>
      </w:r>
    </w:p>
    <w:bookmarkEnd w:id="448"/>
    <w:bookmarkStart w:name="z634" w:id="449"/>
    <w:p>
      <w:pPr>
        <w:spacing w:after="0"/>
        <w:ind w:left="0"/>
        <w:jc w:val="both"/>
      </w:pPr>
      <w:r>
        <w:rPr>
          <w:rFonts w:ascii="Times New Roman"/>
          <w:b w:val="false"/>
          <w:i w:val="false"/>
          <w:color w:val="000000"/>
          <w:sz w:val="28"/>
        </w:rPr>
        <w:t>
      Қазақстан Республикасы Президентінің Құрылтай, партиялық фракциялар басшылығымен және депутаттық топтармен, Құрылтайдың жекелеген депутаттарымен кездесуін өткізу бойынша ұсыныстар енгізеді;</w:t>
      </w:r>
    </w:p>
    <w:bookmarkEnd w:id="449"/>
    <w:bookmarkStart w:name="z635" w:id="450"/>
    <w:p>
      <w:pPr>
        <w:spacing w:after="0"/>
        <w:ind w:left="0"/>
        <w:jc w:val="both"/>
      </w:pPr>
      <w:r>
        <w:rPr>
          <w:rFonts w:ascii="Times New Roman"/>
          <w:b w:val="false"/>
          <w:i w:val="false"/>
          <w:color w:val="000000"/>
          <w:sz w:val="28"/>
        </w:rPr>
        <w:t>
      3) Қазақстан Республикасы Президентіне қол қоюға енгізілетін Қазақстан Республикасы заңдарына құқықтық және өзге де сараптаманы жүзеге асырады;</w:t>
      </w:r>
    </w:p>
    <w:bookmarkEnd w:id="450"/>
    <w:bookmarkStart w:name="z636" w:id="451"/>
    <w:p>
      <w:pPr>
        <w:spacing w:after="0"/>
        <w:ind w:left="0"/>
        <w:jc w:val="both"/>
      </w:pPr>
      <w:r>
        <w:rPr>
          <w:rFonts w:ascii="Times New Roman"/>
          <w:b w:val="false"/>
          <w:i w:val="false"/>
          <w:color w:val="000000"/>
          <w:sz w:val="28"/>
        </w:rPr>
        <w:t>
      4) Қазақстан Республикасы Президентінің шешімі бойынша қайталап талқылау, дауыс беру үшін заңдарды немесе олардың жекелеген баптарын Құрылтайға қайтаруды қамтамасыз етеді;</w:t>
      </w:r>
    </w:p>
    <w:bookmarkEnd w:id="451"/>
    <w:bookmarkStart w:name="z637" w:id="452"/>
    <w:p>
      <w:pPr>
        <w:spacing w:after="0"/>
        <w:ind w:left="0"/>
        <w:jc w:val="both"/>
      </w:pPr>
      <w:r>
        <w:rPr>
          <w:rFonts w:ascii="Times New Roman"/>
          <w:b w:val="false"/>
          <w:i w:val="false"/>
          <w:color w:val="000000"/>
          <w:sz w:val="28"/>
        </w:rPr>
        <w:t>
      5) Құрылтайда Қазақстан Республикасы Президентінің мүддесін, соның ішінде қол қоюға ұсынылған заңдарға қарсылықтар бойынша Құрылтайда Қазақстан Республикасы Президентінің ұстанымын білдіреді;</w:t>
      </w:r>
    </w:p>
    <w:bookmarkEnd w:id="452"/>
    <w:bookmarkStart w:name="z638" w:id="453"/>
    <w:p>
      <w:pPr>
        <w:spacing w:after="0"/>
        <w:ind w:left="0"/>
        <w:jc w:val="both"/>
      </w:pPr>
      <w:r>
        <w:rPr>
          <w:rFonts w:ascii="Times New Roman"/>
          <w:b w:val="false"/>
          <w:i w:val="false"/>
          <w:color w:val="000000"/>
          <w:sz w:val="28"/>
        </w:rPr>
        <w:t>
      6) Құрылтайдағы заңнамалық үдерістің жай-күйі және олар қарайтын мәселелер туралы Қазақстан Республикасының Президентін тұрақты хабардар етіп отырады, Қазақстан Республикасы Президентінің заң жобалары бойынша ұстанымын түсіндіреді.</w:t>
      </w:r>
    </w:p>
    <w:bookmarkEnd w:id="453"/>
    <w:bookmarkStart w:name="z639" w:id="454"/>
    <w:p>
      <w:pPr>
        <w:spacing w:after="0"/>
        <w:ind w:left="0"/>
        <w:jc w:val="both"/>
      </w:pPr>
      <w:r>
        <w:rPr>
          <w:rFonts w:ascii="Times New Roman"/>
          <w:b w:val="false"/>
          <w:i w:val="false"/>
          <w:color w:val="000000"/>
          <w:sz w:val="28"/>
        </w:rPr>
        <w:t>
      16. Үкіметке қатысты Қазақстан Республикасы Президентінің өкілеттіктерін іске асыруды қамтамасыз ету үшін Әкімшілік мынадай функцияларды орындайды:</w:t>
      </w:r>
    </w:p>
    <w:bookmarkEnd w:id="454"/>
    <w:bookmarkStart w:name="z640" w:id="455"/>
    <w:p>
      <w:pPr>
        <w:spacing w:after="0"/>
        <w:ind w:left="0"/>
        <w:jc w:val="both"/>
      </w:pPr>
      <w:r>
        <w:rPr>
          <w:rFonts w:ascii="Times New Roman"/>
          <w:b w:val="false"/>
          <w:i w:val="false"/>
          <w:color w:val="000000"/>
          <w:sz w:val="28"/>
        </w:rPr>
        <w:t>
      1) белгіленген тәртіппен министрліктер қызметінің тиімділігіне бағалау өткізуді ұйымдастырады және қамтамасыз етеді;</w:t>
      </w:r>
    </w:p>
    <w:bookmarkEnd w:id="455"/>
    <w:bookmarkStart w:name="z641" w:id="456"/>
    <w:p>
      <w:pPr>
        <w:spacing w:after="0"/>
        <w:ind w:left="0"/>
        <w:jc w:val="both"/>
      </w:pPr>
      <w:r>
        <w:rPr>
          <w:rFonts w:ascii="Times New Roman"/>
          <w:b w:val="false"/>
          <w:i w:val="false"/>
          <w:color w:val="000000"/>
          <w:sz w:val="28"/>
        </w:rPr>
        <w:t>
      2) Қазақстан Республикасының Президентіне:</w:t>
      </w:r>
    </w:p>
    <w:bookmarkEnd w:id="456"/>
    <w:bookmarkStart w:name="z642" w:id="457"/>
    <w:p>
      <w:pPr>
        <w:spacing w:after="0"/>
        <w:ind w:left="0"/>
        <w:jc w:val="both"/>
      </w:pPr>
      <w:r>
        <w:rPr>
          <w:rFonts w:ascii="Times New Roman"/>
          <w:b w:val="false"/>
          <w:i w:val="false"/>
          <w:color w:val="000000"/>
          <w:sz w:val="28"/>
        </w:rPr>
        <w:t>
      Үкіметтің құрылымдық жүйесін жетілдіру туралы;</w:t>
      </w:r>
    </w:p>
    <w:bookmarkEnd w:id="457"/>
    <w:bookmarkStart w:name="z643" w:id="458"/>
    <w:p>
      <w:pPr>
        <w:spacing w:after="0"/>
        <w:ind w:left="0"/>
        <w:jc w:val="both"/>
      </w:pPr>
      <w:r>
        <w:rPr>
          <w:rFonts w:ascii="Times New Roman"/>
          <w:b w:val="false"/>
          <w:i w:val="false"/>
          <w:color w:val="000000"/>
          <w:sz w:val="28"/>
        </w:rPr>
        <w:t>
      Үкіметке тапсырмалар беру туралы;</w:t>
      </w:r>
    </w:p>
    <w:bookmarkEnd w:id="458"/>
    <w:bookmarkStart w:name="z644" w:id="459"/>
    <w:p>
      <w:pPr>
        <w:spacing w:after="0"/>
        <w:ind w:left="0"/>
        <w:jc w:val="both"/>
      </w:pPr>
      <w:r>
        <w:rPr>
          <w:rFonts w:ascii="Times New Roman"/>
          <w:b w:val="false"/>
          <w:i w:val="false"/>
          <w:color w:val="000000"/>
          <w:sz w:val="28"/>
        </w:rPr>
        <w:t>
      Қазақстан Республикасының Конституциясы мен заңдарында белгіленгеннен басқа, соған сәйкес Үкіметке атқарушылық функциялар жүктелетін актілер шығару туралы;</w:t>
      </w:r>
    </w:p>
    <w:bookmarkEnd w:id="459"/>
    <w:bookmarkStart w:name="z645" w:id="460"/>
    <w:p>
      <w:pPr>
        <w:spacing w:after="0"/>
        <w:ind w:left="0"/>
        <w:jc w:val="both"/>
      </w:pPr>
      <w:r>
        <w:rPr>
          <w:rFonts w:ascii="Times New Roman"/>
          <w:b w:val="false"/>
          <w:i w:val="false"/>
          <w:color w:val="000000"/>
          <w:sz w:val="28"/>
        </w:rPr>
        <w:t>
      Айрықша маңызды мәселелер бойынша Қазақстан Республикасының Президентінің Үкімет отырыстарына төрағалық ету қажеттігі туралы ұсыныстар енгізеді;</w:t>
      </w:r>
    </w:p>
    <w:bookmarkEnd w:id="460"/>
    <w:bookmarkStart w:name="z646" w:id="461"/>
    <w:p>
      <w:pPr>
        <w:spacing w:after="0"/>
        <w:ind w:left="0"/>
        <w:jc w:val="both"/>
      </w:pPr>
      <w:r>
        <w:rPr>
          <w:rFonts w:ascii="Times New Roman"/>
          <w:b w:val="false"/>
          <w:i w:val="false"/>
          <w:color w:val="000000"/>
          <w:sz w:val="28"/>
        </w:rPr>
        <w:t>
      3) Қазақстан Республикасының Президентінің төрағалығымен өткен Үкіметтің отырыстарында тұжырымдалған Үкімет шешімдерінің жобаларын келіседі;</w:t>
      </w:r>
    </w:p>
    <w:bookmarkEnd w:id="461"/>
    <w:bookmarkStart w:name="z647" w:id="462"/>
    <w:p>
      <w:pPr>
        <w:spacing w:after="0"/>
        <w:ind w:left="0"/>
        <w:jc w:val="both"/>
      </w:pPr>
      <w:r>
        <w:rPr>
          <w:rFonts w:ascii="Times New Roman"/>
          <w:b w:val="false"/>
          <w:i w:val="false"/>
          <w:color w:val="000000"/>
          <w:sz w:val="28"/>
        </w:rPr>
        <w:t>
      4) Қазақстан Республикасының заңнамасында белгіленген жағдайларда, Үкімет пен мемлекеттік органдар актілерінің жобасын келісуді қамтамасыз етеді;</w:t>
      </w:r>
    </w:p>
    <w:bookmarkEnd w:id="462"/>
    <w:bookmarkStart w:name="z648" w:id="463"/>
    <w:p>
      <w:pPr>
        <w:spacing w:after="0"/>
        <w:ind w:left="0"/>
        <w:jc w:val="both"/>
      </w:pPr>
      <w:r>
        <w:rPr>
          <w:rFonts w:ascii="Times New Roman"/>
          <w:b w:val="false"/>
          <w:i w:val="false"/>
          <w:color w:val="000000"/>
          <w:sz w:val="28"/>
        </w:rPr>
        <w:t>
      5) Үкіметте әзірленген заң жобаларын Құрылтайға енгізілгенге дейін белгіленген тәртіппен құқықтық және өзге де сараптамадан өткізіп, келіседі;</w:t>
      </w:r>
    </w:p>
    <w:bookmarkEnd w:id="463"/>
    <w:bookmarkStart w:name="z649" w:id="464"/>
    <w:p>
      <w:pPr>
        <w:spacing w:after="0"/>
        <w:ind w:left="0"/>
        <w:jc w:val="both"/>
      </w:pPr>
      <w:r>
        <w:rPr>
          <w:rFonts w:ascii="Times New Roman"/>
          <w:b w:val="false"/>
          <w:i w:val="false"/>
          <w:color w:val="000000"/>
          <w:sz w:val="28"/>
        </w:rPr>
        <w:t>
      17. Қазақстан Республикасы Президентінің Конституциялық Сотқа қатысты өкілеттіктерін іске асыруды қамтамасыз ету үшін Әкімшілік Қазақстан Республикасы Конституциясының 46-бабының 11) тармақшасында және 73-бабында көзделген жағдайларда, Қазақстан Республикасының Президентінің өтініштерін дайындау жөніндегі функцияны жүзеге асырады.</w:t>
      </w:r>
    </w:p>
    <w:bookmarkEnd w:id="464"/>
    <w:bookmarkStart w:name="z650" w:id="465"/>
    <w:p>
      <w:pPr>
        <w:spacing w:after="0"/>
        <w:ind w:left="0"/>
        <w:jc w:val="both"/>
      </w:pPr>
      <w:r>
        <w:rPr>
          <w:rFonts w:ascii="Times New Roman"/>
          <w:b w:val="false"/>
          <w:i w:val="false"/>
          <w:color w:val="000000"/>
          <w:sz w:val="28"/>
        </w:rPr>
        <w:t>
      18. Соттар мен судьяларға қатысты Қазақстан Республикасы Президентінің өкілеттіктерін іске асыруды қамтамасыз ету үшін Әкімшілік мынадай функцияларды орындайды:</w:t>
      </w:r>
    </w:p>
    <w:bookmarkEnd w:id="465"/>
    <w:bookmarkStart w:name="z651" w:id="466"/>
    <w:p>
      <w:pPr>
        <w:spacing w:after="0"/>
        <w:ind w:left="0"/>
        <w:jc w:val="both"/>
      </w:pPr>
      <w:r>
        <w:rPr>
          <w:rFonts w:ascii="Times New Roman"/>
          <w:b w:val="false"/>
          <w:i w:val="false"/>
          <w:color w:val="000000"/>
          <w:sz w:val="28"/>
        </w:rPr>
        <w:t>
      1) мынадай:</w:t>
      </w:r>
    </w:p>
    <w:bookmarkEnd w:id="466"/>
    <w:bookmarkStart w:name="z652" w:id="467"/>
    <w:p>
      <w:pPr>
        <w:spacing w:after="0"/>
        <w:ind w:left="0"/>
        <w:jc w:val="both"/>
      </w:pPr>
      <w:r>
        <w:rPr>
          <w:rFonts w:ascii="Times New Roman"/>
          <w:b w:val="false"/>
          <w:i w:val="false"/>
          <w:color w:val="000000"/>
          <w:sz w:val="28"/>
        </w:rPr>
        <w:t>
      Жоғары Сот Кеңесінің ұсынымы бойынша Жоғарғы Соттың Төрағасы лауазымына тағайындау кезінде;</w:t>
      </w:r>
    </w:p>
    <w:bookmarkEnd w:id="467"/>
    <w:bookmarkStart w:name="z653" w:id="468"/>
    <w:p>
      <w:pPr>
        <w:spacing w:after="0"/>
        <w:ind w:left="0"/>
        <w:jc w:val="both"/>
      </w:pPr>
      <w:r>
        <w:rPr>
          <w:rFonts w:ascii="Times New Roman"/>
          <w:b w:val="false"/>
          <w:i w:val="false"/>
          <w:color w:val="000000"/>
          <w:sz w:val="28"/>
        </w:rPr>
        <w:t>
      Жоғары Соттың Төрағасын лауазымынан босату кезінде;</w:t>
      </w:r>
    </w:p>
    <w:bookmarkEnd w:id="468"/>
    <w:bookmarkStart w:name="z654" w:id="469"/>
    <w:p>
      <w:pPr>
        <w:spacing w:after="0"/>
        <w:ind w:left="0"/>
        <w:jc w:val="both"/>
      </w:pPr>
      <w:r>
        <w:rPr>
          <w:rFonts w:ascii="Times New Roman"/>
          <w:b w:val="false"/>
          <w:i w:val="false"/>
          <w:color w:val="000000"/>
          <w:sz w:val="28"/>
        </w:rPr>
        <w:t>
      Жоғары Сот Кеңесінің Төрағасы тағайындау және лауазымынан босату кезінде;</w:t>
      </w:r>
    </w:p>
    <w:bookmarkEnd w:id="469"/>
    <w:bookmarkStart w:name="z655" w:id="470"/>
    <w:p>
      <w:pPr>
        <w:spacing w:after="0"/>
        <w:ind w:left="0"/>
        <w:jc w:val="both"/>
      </w:pPr>
      <w:r>
        <w:rPr>
          <w:rFonts w:ascii="Times New Roman"/>
          <w:b w:val="false"/>
          <w:i w:val="false"/>
          <w:color w:val="000000"/>
          <w:sz w:val="28"/>
        </w:rPr>
        <w:t>
      Жоғары Сот судьяларын сайлау және лауазымынан босату үшін Құрылтайға Жоғары Сот Кеңесінің ұсынымына негізделген ұсыну бойынша;</w:t>
      </w:r>
    </w:p>
    <w:bookmarkEnd w:id="470"/>
    <w:bookmarkStart w:name="z656" w:id="471"/>
    <w:p>
      <w:pPr>
        <w:spacing w:after="0"/>
        <w:ind w:left="0"/>
        <w:jc w:val="both"/>
      </w:pPr>
      <w:r>
        <w:rPr>
          <w:rFonts w:ascii="Times New Roman"/>
          <w:b w:val="false"/>
          <w:i w:val="false"/>
          <w:color w:val="000000"/>
          <w:sz w:val="28"/>
        </w:rPr>
        <w:t>
      Жоғары Сот Кеңесінің ұсынымы бойынша жергілікті және басқа соттардың төрағалары мен судьяларын, тиісті сот алқаларының төрағаларын тағайындау және лауазымынан босату кезінде;</w:t>
      </w:r>
    </w:p>
    <w:bookmarkEnd w:id="471"/>
    <w:bookmarkStart w:name="z657" w:id="472"/>
    <w:p>
      <w:pPr>
        <w:spacing w:after="0"/>
        <w:ind w:left="0"/>
        <w:jc w:val="both"/>
      </w:pPr>
      <w:r>
        <w:rPr>
          <w:rFonts w:ascii="Times New Roman"/>
          <w:b w:val="false"/>
          <w:i w:val="false"/>
          <w:color w:val="000000"/>
          <w:sz w:val="28"/>
        </w:rPr>
        <w:t>
      Жоғары Сот Кеңесінің қорытындысына негізделген судьяны қамауда ұстауға, оны алып келуге, оған сот тәртібімен салынатын әкімшілік жаза шараларын қолдануға, оны қылмыстық жауаптылыққа тартуға келісім беру туралы шешім қабылдау кезінде Қазақстан Республикасының Президентінің қызметін қамтамасыз етеді;</w:t>
      </w:r>
    </w:p>
    <w:bookmarkEnd w:id="472"/>
    <w:bookmarkStart w:name="z658" w:id="473"/>
    <w:p>
      <w:pPr>
        <w:spacing w:after="0"/>
        <w:ind w:left="0"/>
        <w:jc w:val="both"/>
      </w:pPr>
      <w:r>
        <w:rPr>
          <w:rFonts w:ascii="Times New Roman"/>
          <w:b w:val="false"/>
          <w:i w:val="false"/>
          <w:color w:val="000000"/>
          <w:sz w:val="28"/>
        </w:rPr>
        <w:t>
      2) Қазақстан Республикасының Президентіне сот жүйесін жетілдіру бойынша ұсыныстар енгізеді.</w:t>
      </w:r>
    </w:p>
    <w:bookmarkEnd w:id="473"/>
    <w:bookmarkStart w:name="z659" w:id="474"/>
    <w:p>
      <w:pPr>
        <w:spacing w:after="0"/>
        <w:ind w:left="0"/>
        <w:jc w:val="both"/>
      </w:pPr>
      <w:r>
        <w:rPr>
          <w:rFonts w:ascii="Times New Roman"/>
          <w:b w:val="false"/>
          <w:i w:val="false"/>
          <w:color w:val="000000"/>
          <w:sz w:val="28"/>
        </w:rPr>
        <w:t>
      19. Қазақстан Республикасы Президентінің Орталық сайлау комиссиясына қатысты өкілеттіктерін іске асыруды қамтамасыз ету үшін Әкімшілік Қазақстан Республикасының сайлау жүйесін жетілдіру туралы Қазақстан Республикасының Президентіне ұсыныстар енгізу жөніндегі функциясын орындайды.</w:t>
      </w:r>
    </w:p>
    <w:bookmarkEnd w:id="474"/>
    <w:bookmarkStart w:name="z660" w:id="475"/>
    <w:p>
      <w:pPr>
        <w:spacing w:after="0"/>
        <w:ind w:left="0"/>
        <w:jc w:val="both"/>
      </w:pPr>
      <w:r>
        <w:rPr>
          <w:rFonts w:ascii="Times New Roman"/>
          <w:b w:val="false"/>
          <w:i w:val="false"/>
          <w:color w:val="000000"/>
          <w:sz w:val="28"/>
        </w:rPr>
        <w:t>
      20. Жергілікті өкілді және атқарушы органдарға, астананың, облыстардың, республикалық маңызы бар қалалардың әкімдеріне қатысты және өңірлік саясат саласындағы Қазақстан Республикасы Президентінің өкілеттіктерін іске асыруды қамтамасыз ету үшін Әкімшілік мынадай функцияларды жүзеге асырады:</w:t>
      </w:r>
    </w:p>
    <w:bookmarkEnd w:id="475"/>
    <w:bookmarkStart w:name="z661" w:id="476"/>
    <w:p>
      <w:pPr>
        <w:spacing w:after="0"/>
        <w:ind w:left="0"/>
        <w:jc w:val="both"/>
      </w:pPr>
      <w:r>
        <w:rPr>
          <w:rFonts w:ascii="Times New Roman"/>
          <w:b w:val="false"/>
          <w:i w:val="false"/>
          <w:color w:val="000000"/>
          <w:sz w:val="28"/>
        </w:rPr>
        <w:t>
      1) белгіленген тәртіппен астананың, облыстардың және республикалық маңызы бар қалалардың жергілікті атқарушы органдары қызметінің тиімділігін бағалауды ұйымдастырып, оны жүргізуді қамтамасыз етеді;</w:t>
      </w:r>
    </w:p>
    <w:bookmarkEnd w:id="476"/>
    <w:bookmarkStart w:name="z662" w:id="477"/>
    <w:p>
      <w:pPr>
        <w:spacing w:after="0"/>
        <w:ind w:left="0"/>
        <w:jc w:val="both"/>
      </w:pPr>
      <w:r>
        <w:rPr>
          <w:rFonts w:ascii="Times New Roman"/>
          <w:b w:val="false"/>
          <w:i w:val="false"/>
          <w:color w:val="000000"/>
          <w:sz w:val="28"/>
        </w:rPr>
        <w:t>
      2) өңірлердің әлеуметтік-экономикалық дамуына мониторинг пен талдау жүргізіп, өңірлердегі істердің жағдайы туралы Қазақстан Республикасының Президентін хабардар етіп отырады;</w:t>
      </w:r>
    </w:p>
    <w:bookmarkEnd w:id="477"/>
    <w:bookmarkStart w:name="z663" w:id="478"/>
    <w:p>
      <w:pPr>
        <w:spacing w:after="0"/>
        <w:ind w:left="0"/>
        <w:jc w:val="both"/>
      </w:pPr>
      <w:r>
        <w:rPr>
          <w:rFonts w:ascii="Times New Roman"/>
          <w:b w:val="false"/>
          <w:i w:val="false"/>
          <w:color w:val="000000"/>
          <w:sz w:val="28"/>
        </w:rPr>
        <w:t>
      3) жергілікті атқарушы органдар басшыларының халықпен есеп беру кездесуін өткізуіне бақылауды жүзеге асырады;</w:t>
      </w:r>
    </w:p>
    <w:bookmarkEnd w:id="478"/>
    <w:bookmarkStart w:name="z664" w:id="479"/>
    <w:p>
      <w:pPr>
        <w:spacing w:after="0"/>
        <w:ind w:left="0"/>
        <w:jc w:val="both"/>
      </w:pPr>
      <w:r>
        <w:rPr>
          <w:rFonts w:ascii="Times New Roman"/>
          <w:b w:val="false"/>
          <w:i w:val="false"/>
          <w:color w:val="000000"/>
          <w:sz w:val="28"/>
        </w:rPr>
        <w:t>
      4) Қазақстан Республикасының Президентіне:</w:t>
      </w:r>
    </w:p>
    <w:bookmarkEnd w:id="479"/>
    <w:bookmarkStart w:name="z665" w:id="480"/>
    <w:p>
      <w:pPr>
        <w:spacing w:after="0"/>
        <w:ind w:left="0"/>
        <w:jc w:val="both"/>
      </w:pPr>
      <w:r>
        <w:rPr>
          <w:rFonts w:ascii="Times New Roman"/>
          <w:b w:val="false"/>
          <w:i w:val="false"/>
          <w:color w:val="000000"/>
          <w:sz w:val="28"/>
        </w:rPr>
        <w:t>
      астананың, облыстардың және республикалық маңызы бар қалалардың әкімдері мен жергілікті атқарушы органдарының қызметін жетілдіру туралы;</w:t>
      </w:r>
    </w:p>
    <w:bookmarkEnd w:id="480"/>
    <w:bookmarkStart w:name="z666" w:id="481"/>
    <w:p>
      <w:pPr>
        <w:spacing w:after="0"/>
        <w:ind w:left="0"/>
        <w:jc w:val="both"/>
      </w:pPr>
      <w:r>
        <w:rPr>
          <w:rFonts w:ascii="Times New Roman"/>
          <w:b w:val="false"/>
          <w:i w:val="false"/>
          <w:color w:val="000000"/>
          <w:sz w:val="28"/>
        </w:rPr>
        <w:t>
      өңірлік даму стратегиялары мен бағдарламалары, жергілікті өкілді органдар мен атқарушы органдардың сындарлы бірлескен жұмысы, олардың елдің орталық органдарымен өзара іс-қимылы бойынша;</w:t>
      </w:r>
    </w:p>
    <w:bookmarkEnd w:id="481"/>
    <w:bookmarkStart w:name="z667" w:id="482"/>
    <w:p>
      <w:pPr>
        <w:spacing w:after="0"/>
        <w:ind w:left="0"/>
        <w:jc w:val="both"/>
      </w:pPr>
      <w:r>
        <w:rPr>
          <w:rFonts w:ascii="Times New Roman"/>
          <w:b w:val="false"/>
          <w:i w:val="false"/>
          <w:color w:val="000000"/>
          <w:sz w:val="28"/>
        </w:rPr>
        <w:t>
      қажет болған жағдайда мәслихаттың өкілеттіктерін мерзімінен бұрын тоқтату мәселесі бойынша ұсыныстар енгізеді.</w:t>
      </w:r>
    </w:p>
    <w:bookmarkEnd w:id="482"/>
    <w:bookmarkStart w:name="z668" w:id="483"/>
    <w:p>
      <w:pPr>
        <w:spacing w:after="0"/>
        <w:ind w:left="0"/>
        <w:jc w:val="both"/>
      </w:pPr>
      <w:r>
        <w:rPr>
          <w:rFonts w:ascii="Times New Roman"/>
          <w:b w:val="false"/>
          <w:i w:val="false"/>
          <w:color w:val="000000"/>
          <w:sz w:val="28"/>
        </w:rPr>
        <w:t>
      21. Қазақстан Республикасының Президентіне тікелей бағынатын және есеп беретін мемлекеттік органдарға (бекітілген тізбеге сәйкес) қатысты Қазақстан Республикасы Президентінің өкілеттіктерін іске асыруды қамтамасыз ету үшін Әкімшілік мынадай функцияларды орындайды:</w:t>
      </w:r>
    </w:p>
    <w:bookmarkEnd w:id="483"/>
    <w:bookmarkStart w:name="z669" w:id="484"/>
    <w:p>
      <w:pPr>
        <w:spacing w:after="0"/>
        <w:ind w:left="0"/>
        <w:jc w:val="both"/>
      </w:pPr>
      <w:r>
        <w:rPr>
          <w:rFonts w:ascii="Times New Roman"/>
          <w:b w:val="false"/>
          <w:i w:val="false"/>
          <w:color w:val="000000"/>
          <w:sz w:val="28"/>
        </w:rPr>
        <w:t>
      1) белгіленген тәртіппен осы мемлекеттік органдар қызметінің тиімділігін бағалауды ұйымдастырып, өткізуді қамтамасыз етеді;</w:t>
      </w:r>
    </w:p>
    <w:bookmarkEnd w:id="484"/>
    <w:bookmarkStart w:name="z670" w:id="485"/>
    <w:p>
      <w:pPr>
        <w:spacing w:after="0"/>
        <w:ind w:left="0"/>
        <w:jc w:val="both"/>
      </w:pPr>
      <w:r>
        <w:rPr>
          <w:rFonts w:ascii="Times New Roman"/>
          <w:b w:val="false"/>
          <w:i w:val="false"/>
          <w:color w:val="000000"/>
          <w:sz w:val="28"/>
        </w:rPr>
        <w:t>
      2) осы мемлекеттік органдарды құру, тарату және қайта ұйымдастыру, қызметін жетілдіру туралы Қазақстан Республикасының Президентіне ұсыныстар енгізеді;</w:t>
      </w:r>
    </w:p>
    <w:bookmarkEnd w:id="485"/>
    <w:bookmarkStart w:name="z671" w:id="486"/>
    <w:p>
      <w:pPr>
        <w:spacing w:after="0"/>
        <w:ind w:left="0"/>
        <w:jc w:val="both"/>
      </w:pPr>
      <w:r>
        <w:rPr>
          <w:rFonts w:ascii="Times New Roman"/>
          <w:b w:val="false"/>
          <w:i w:val="false"/>
          <w:color w:val="000000"/>
          <w:sz w:val="28"/>
        </w:rPr>
        <w:t>
      3) осы мемлекеттік органдардың қызметін үйлестіру мен бақылауды қамтамасыз етеді.</w:t>
      </w:r>
    </w:p>
    <w:bookmarkEnd w:id="486"/>
    <w:bookmarkStart w:name="z672" w:id="487"/>
    <w:p>
      <w:pPr>
        <w:spacing w:after="0"/>
        <w:ind w:left="0"/>
        <w:jc w:val="both"/>
      </w:pPr>
      <w:r>
        <w:rPr>
          <w:rFonts w:ascii="Times New Roman"/>
          <w:b w:val="false"/>
          <w:i w:val="false"/>
          <w:color w:val="000000"/>
          <w:sz w:val="28"/>
        </w:rPr>
        <w:t>
      22. Қазақстан Республикасы Президентінің өзге де өкілеттіктерін іске асыруды қамтамасыз ету үшін Әкімшілік мынадай функцияларды орындайды:</w:t>
      </w:r>
    </w:p>
    <w:bookmarkEnd w:id="487"/>
    <w:bookmarkStart w:name="z673" w:id="488"/>
    <w:p>
      <w:pPr>
        <w:spacing w:after="0"/>
        <w:ind w:left="0"/>
        <w:jc w:val="both"/>
      </w:pPr>
      <w:r>
        <w:rPr>
          <w:rFonts w:ascii="Times New Roman"/>
          <w:b w:val="false"/>
          <w:i w:val="false"/>
          <w:color w:val="000000"/>
          <w:sz w:val="28"/>
        </w:rPr>
        <w:t>
      1) Қазақстан Республикасының Президентінің ар-намысы мен қадір-қасиетіне қол сұғылмауды қамтамасыз етеді;</w:t>
      </w:r>
    </w:p>
    <w:bookmarkEnd w:id="488"/>
    <w:bookmarkStart w:name="z674" w:id="489"/>
    <w:p>
      <w:pPr>
        <w:spacing w:after="0"/>
        <w:ind w:left="0"/>
        <w:jc w:val="both"/>
      </w:pPr>
      <w:r>
        <w:rPr>
          <w:rFonts w:ascii="Times New Roman"/>
          <w:b w:val="false"/>
          <w:i w:val="false"/>
          <w:color w:val="000000"/>
          <w:sz w:val="28"/>
        </w:rPr>
        <w:t>
      2) Қазақстан Республикасының Президентіне:</w:t>
      </w:r>
    </w:p>
    <w:bookmarkEnd w:id="489"/>
    <w:bookmarkStart w:name="z675" w:id="490"/>
    <w:p>
      <w:pPr>
        <w:spacing w:after="0"/>
        <w:ind w:left="0"/>
        <w:jc w:val="both"/>
      </w:pPr>
      <w:r>
        <w:rPr>
          <w:rFonts w:ascii="Times New Roman"/>
          <w:b w:val="false"/>
          <w:i w:val="false"/>
          <w:color w:val="000000"/>
          <w:sz w:val="28"/>
        </w:rPr>
        <w:t>
      барлық мемлекеттік билік тармақтарының келісімді жұмыс істеуін қамтамасыз ету, мемлекеттік органдардың қызметін жетілдіру бойынша;</w:t>
      </w:r>
    </w:p>
    <w:bookmarkEnd w:id="490"/>
    <w:bookmarkStart w:name="z676" w:id="491"/>
    <w:p>
      <w:pPr>
        <w:spacing w:after="0"/>
        <w:ind w:left="0"/>
        <w:jc w:val="both"/>
      </w:pPr>
      <w:r>
        <w:rPr>
          <w:rFonts w:ascii="Times New Roman"/>
          <w:b w:val="false"/>
          <w:i w:val="false"/>
          <w:color w:val="000000"/>
          <w:sz w:val="28"/>
        </w:rPr>
        <w:t>
      мемлекеттік наградалармен марапаттау, құрметті атақтар, жоғары әскери және өзге де атақтар, жоғары сыныптық шендер, жоғары дипломатиялық дәрежелер, біліктілік сыныптарын беру; мемлекеттік наградалардан, атақтардан, шендерден, дәрежелер мен сыныптардан айыру бойынша;</w:t>
      </w:r>
    </w:p>
    <w:bookmarkEnd w:id="491"/>
    <w:bookmarkStart w:name="z677" w:id="492"/>
    <w:p>
      <w:pPr>
        <w:spacing w:after="0"/>
        <w:ind w:left="0"/>
        <w:jc w:val="both"/>
      </w:pPr>
      <w:r>
        <w:rPr>
          <w:rFonts w:ascii="Times New Roman"/>
          <w:b w:val="false"/>
          <w:i w:val="false"/>
          <w:color w:val="000000"/>
          <w:sz w:val="28"/>
        </w:rPr>
        <w:t>
      Қазақстан Республикасының азаматтығы, оны сақтау мен одан шығу, Республика азаматтығын қалпына келтіру, саяси баспана беру мәселелері бойынша ұсыныстар енгізеді;</w:t>
      </w:r>
    </w:p>
    <w:bookmarkEnd w:id="492"/>
    <w:bookmarkStart w:name="z678" w:id="493"/>
    <w:p>
      <w:pPr>
        <w:spacing w:after="0"/>
        <w:ind w:left="0"/>
        <w:jc w:val="both"/>
      </w:pPr>
      <w:r>
        <w:rPr>
          <w:rFonts w:ascii="Times New Roman"/>
          <w:b w:val="false"/>
          <w:i w:val="false"/>
          <w:color w:val="000000"/>
          <w:sz w:val="28"/>
        </w:rPr>
        <w:t>
      3) Қазақстан Республикасы Президентінің кешірім жасауын жүзеге асыруын қамтамасыз етеді;</w:t>
      </w:r>
    </w:p>
    <w:bookmarkEnd w:id="493"/>
    <w:bookmarkStart w:name="z679" w:id="494"/>
    <w:p>
      <w:pPr>
        <w:spacing w:after="0"/>
        <w:ind w:left="0"/>
        <w:jc w:val="both"/>
      </w:pPr>
      <w:r>
        <w:rPr>
          <w:rFonts w:ascii="Times New Roman"/>
          <w:b w:val="false"/>
          <w:i w:val="false"/>
          <w:color w:val="000000"/>
          <w:sz w:val="28"/>
        </w:rPr>
        <w:t>
      4) елдегі жағдай және Қазақстан Республикасының ішкі және сыртқы саясатының негізгі бағыттары туралы Қазақстан Республикасының Президентінің Қазақстан халқына Жолдауының жобасын дайындауды жүзеге асырады;</w:t>
      </w:r>
    </w:p>
    <w:bookmarkEnd w:id="494"/>
    <w:bookmarkStart w:name="z680" w:id="495"/>
    <w:p>
      <w:pPr>
        <w:spacing w:after="0"/>
        <w:ind w:left="0"/>
        <w:jc w:val="both"/>
      </w:pPr>
      <w:r>
        <w:rPr>
          <w:rFonts w:ascii="Times New Roman"/>
          <w:b w:val="false"/>
          <w:i w:val="false"/>
          <w:color w:val="000000"/>
          <w:sz w:val="28"/>
        </w:rPr>
        <w:t>
      5) Қазақстан Республикасы Президентінің қызметін ақпараттық-талдамалық және хаттамалық-ұйымдық тұрғыдан, соның ішінде оның қатысуымен іс-шараларды өткізуді қамтамасыз етеді;</w:t>
      </w:r>
    </w:p>
    <w:bookmarkEnd w:id="495"/>
    <w:bookmarkStart w:name="z681" w:id="496"/>
    <w:p>
      <w:pPr>
        <w:spacing w:after="0"/>
        <w:ind w:left="0"/>
        <w:jc w:val="both"/>
      </w:pPr>
      <w:r>
        <w:rPr>
          <w:rFonts w:ascii="Times New Roman"/>
          <w:b w:val="false"/>
          <w:i w:val="false"/>
          <w:color w:val="000000"/>
          <w:sz w:val="28"/>
        </w:rPr>
        <w:t>
      6) Қазақстан Республикасы Президентінің актілерін дайындауды ұйымдастырады және қатысады;</w:t>
      </w:r>
    </w:p>
    <w:bookmarkEnd w:id="496"/>
    <w:bookmarkStart w:name="z682" w:id="497"/>
    <w:p>
      <w:pPr>
        <w:spacing w:after="0"/>
        <w:ind w:left="0"/>
        <w:jc w:val="both"/>
      </w:pPr>
      <w:r>
        <w:rPr>
          <w:rFonts w:ascii="Times New Roman"/>
          <w:b w:val="false"/>
          <w:i w:val="false"/>
          <w:color w:val="000000"/>
          <w:sz w:val="28"/>
        </w:rPr>
        <w:t>
      7) мемлекеттік жоспарлау жүйесін келісуді жүзеге асырады;</w:t>
      </w:r>
    </w:p>
    <w:bookmarkEnd w:id="497"/>
    <w:bookmarkStart w:name="z683" w:id="498"/>
    <w:p>
      <w:pPr>
        <w:spacing w:after="0"/>
        <w:ind w:left="0"/>
        <w:jc w:val="both"/>
      </w:pPr>
      <w:r>
        <w:rPr>
          <w:rFonts w:ascii="Times New Roman"/>
          <w:b w:val="false"/>
          <w:i w:val="false"/>
          <w:color w:val="000000"/>
          <w:sz w:val="28"/>
        </w:rPr>
        <w:t>
      8) мемлекеттік органдардың мемлекеттік саясатты, Қазақстан Республикасы Президентінің, Вице-Президенттің актілері мен тапсырмаларын іске асыруына, соның ішінде тексеру жүргізу арқылы бақылауды жүзеге асырады;</w:t>
      </w:r>
    </w:p>
    <w:bookmarkEnd w:id="498"/>
    <w:bookmarkStart w:name="z684" w:id="499"/>
    <w:p>
      <w:pPr>
        <w:spacing w:after="0"/>
        <w:ind w:left="0"/>
        <w:jc w:val="both"/>
      </w:pPr>
      <w:r>
        <w:rPr>
          <w:rFonts w:ascii="Times New Roman"/>
          <w:b w:val="false"/>
          <w:i w:val="false"/>
          <w:color w:val="000000"/>
          <w:sz w:val="28"/>
        </w:rPr>
        <w:t>
      9) белгіленген тәртіппен жекелеген мемлекеттік органдар мен ұйымдар қызметін үйлестіріп, басшылық жасайды;</w:t>
      </w:r>
    </w:p>
    <w:bookmarkEnd w:id="499"/>
    <w:bookmarkStart w:name="z685" w:id="500"/>
    <w:p>
      <w:pPr>
        <w:spacing w:after="0"/>
        <w:ind w:left="0"/>
        <w:jc w:val="both"/>
      </w:pPr>
      <w:r>
        <w:rPr>
          <w:rFonts w:ascii="Times New Roman"/>
          <w:b w:val="false"/>
          <w:i w:val="false"/>
          <w:color w:val="000000"/>
          <w:sz w:val="28"/>
        </w:rPr>
        <w:t>
      10) Қазақстан Республикасының Президенті жүргізіп отырған ішкі және сыртқы саясатты түсіндіреді, Қазақстан Республикасының Президенті қызметінің бұқаралық ақпарат құралдарында жарық көруін, Қазақстан Республикасы Президентінің олармен өзара іс-қимылын қамтамасыз етеді;</w:t>
      </w:r>
    </w:p>
    <w:bookmarkEnd w:id="500"/>
    <w:bookmarkStart w:name="z686" w:id="501"/>
    <w:p>
      <w:pPr>
        <w:spacing w:after="0"/>
        <w:ind w:left="0"/>
        <w:jc w:val="both"/>
      </w:pPr>
      <w:r>
        <w:rPr>
          <w:rFonts w:ascii="Times New Roman"/>
          <w:b w:val="false"/>
          <w:i w:val="false"/>
          <w:color w:val="000000"/>
          <w:sz w:val="28"/>
        </w:rPr>
        <w:t>
      11) Қазақстан Республикасының Президенті қол қойған заңдарды, сондай-ақ Қазақстан Республикасының Президенті шығарған актілерді тіркеуді жүргізеді, олардың жариялануын, таратылуы мен сақталуын қамтамасыз етеді;</w:t>
      </w:r>
    </w:p>
    <w:bookmarkEnd w:id="501"/>
    <w:bookmarkStart w:name="z687" w:id="502"/>
    <w:p>
      <w:pPr>
        <w:spacing w:after="0"/>
        <w:ind w:left="0"/>
        <w:jc w:val="both"/>
      </w:pPr>
      <w:r>
        <w:rPr>
          <w:rFonts w:ascii="Times New Roman"/>
          <w:b w:val="false"/>
          <w:i w:val="false"/>
          <w:color w:val="000000"/>
          <w:sz w:val="28"/>
        </w:rPr>
        <w:t>
      12) Қазақстан Республикасы Президентінің атына келіп түскен жеке және заңды тұлғалардың өтініштерін қарайды, оларға талдау жүргізеді, азаматтарды қабылдауды ұйымдастырып, жүзеге асырады;</w:t>
      </w:r>
    </w:p>
    <w:bookmarkEnd w:id="502"/>
    <w:bookmarkStart w:name="z688" w:id="503"/>
    <w:p>
      <w:pPr>
        <w:spacing w:after="0"/>
        <w:ind w:left="0"/>
        <w:jc w:val="both"/>
      </w:pPr>
      <w:r>
        <w:rPr>
          <w:rFonts w:ascii="Times New Roman"/>
          <w:b w:val="false"/>
          <w:i w:val="false"/>
          <w:color w:val="000000"/>
          <w:sz w:val="28"/>
        </w:rPr>
        <w:t>
      13) Үкіметтің, орталық мемлекеттік органдардың, астананың, облыстардың және республикалық маңызы бар қалалардың жергілікті атқарушы органдарының, лауазымды адамдарының қызметі нәтижелерінің Қазақстан Республикасының Президентінде қаралуына дайындықты қамтамасыз етеді;</w:t>
      </w:r>
    </w:p>
    <w:bookmarkEnd w:id="503"/>
    <w:bookmarkStart w:name="z689" w:id="504"/>
    <w:p>
      <w:pPr>
        <w:spacing w:after="0"/>
        <w:ind w:left="0"/>
        <w:jc w:val="both"/>
      </w:pPr>
      <w:r>
        <w:rPr>
          <w:rFonts w:ascii="Times New Roman"/>
          <w:b w:val="false"/>
          <w:i w:val="false"/>
          <w:color w:val="000000"/>
          <w:sz w:val="28"/>
        </w:rPr>
        <w:t>
      14) Қазақстан Республикасының Президентін құжаттамалық қамтамасыз етуді, соның ішінде тиісінше құжат айналымын ұйымдастыруды, ақпараттық технологияларды ендіріп, дамытуды, Қазақстан Республикасы Президентінің ресми интернет-ресурсы қызметінің, іс жүргізу қағидаларының сақталуын және мемлекеттік тілдің қолданылу аясын кеңейтуді бақылау арқылы жүзеге асырады;</w:t>
      </w:r>
    </w:p>
    <w:bookmarkEnd w:id="504"/>
    <w:bookmarkStart w:name="z690" w:id="505"/>
    <w:p>
      <w:pPr>
        <w:spacing w:after="0"/>
        <w:ind w:left="0"/>
        <w:jc w:val="both"/>
      </w:pPr>
      <w:r>
        <w:rPr>
          <w:rFonts w:ascii="Times New Roman"/>
          <w:b w:val="false"/>
          <w:i w:val="false"/>
          <w:color w:val="000000"/>
          <w:sz w:val="28"/>
        </w:rPr>
        <w:t>
      15) Вице-Президенттің, Қазақстан Республикасының Президенті жанындағы консультативтік-кеңесші органдардың қызметін ақпараттық-талдамалық, ұйымдық және құжаттамалық қамтамасыз етуді, олардың шешімдерінің орындалуына бақылауды жүзеге асырады;</w:t>
      </w:r>
    </w:p>
    <w:bookmarkEnd w:id="505"/>
    <w:bookmarkStart w:name="z691" w:id="506"/>
    <w:p>
      <w:pPr>
        <w:spacing w:after="0"/>
        <w:ind w:left="0"/>
        <w:jc w:val="both"/>
      </w:pPr>
      <w:r>
        <w:rPr>
          <w:rFonts w:ascii="Times New Roman"/>
          <w:b w:val="false"/>
          <w:i w:val="false"/>
          <w:color w:val="000000"/>
          <w:sz w:val="28"/>
        </w:rPr>
        <w:t>
      16) Қазақстан Республикасының заңнамасында белгіленген және (немесе) Қазақстан Республикасының Президенті айқындайтын өзге де функцияларды жүзеге асырады.";</w:t>
      </w:r>
    </w:p>
    <w:bookmarkEnd w:id="506"/>
    <w:bookmarkStart w:name="z692" w:id="507"/>
    <w:p>
      <w:pPr>
        <w:spacing w:after="0"/>
        <w:ind w:left="0"/>
        <w:jc w:val="both"/>
      </w:pPr>
      <w:r>
        <w:rPr>
          <w:rFonts w:ascii="Times New Roman"/>
          <w:b w:val="false"/>
          <w:i w:val="false"/>
          <w:color w:val="000000"/>
          <w:sz w:val="28"/>
        </w:rPr>
        <w:t xml:space="preserve">
      4-тараудың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507"/>
    <w:bookmarkStart w:name="z693" w:id="508"/>
    <w:p>
      <w:pPr>
        <w:spacing w:after="0"/>
        <w:ind w:left="0"/>
        <w:jc w:val="both"/>
      </w:pPr>
      <w:r>
        <w:rPr>
          <w:rFonts w:ascii="Times New Roman"/>
          <w:b w:val="false"/>
          <w:i w:val="false"/>
          <w:color w:val="000000"/>
          <w:sz w:val="28"/>
        </w:rPr>
        <w:t>
      "4-тарау. Әкімшіліктің қызметін ұйымдастыру және оның лауазымды адамдары мен қызметкерлерінің өкілеттіктері";</w:t>
      </w:r>
    </w:p>
    <w:bookmarkEnd w:id="5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695" w:id="509"/>
    <w:p>
      <w:pPr>
        <w:spacing w:after="0"/>
        <w:ind w:left="0"/>
        <w:jc w:val="both"/>
      </w:pPr>
      <w:r>
        <w:rPr>
          <w:rFonts w:ascii="Times New Roman"/>
          <w:b w:val="false"/>
          <w:i w:val="false"/>
          <w:color w:val="000000"/>
          <w:sz w:val="28"/>
        </w:rPr>
        <w:t>
      "24. Әкімшілікті Қазақстан Республикасының Президенті тағайындайтын және лауазымнан босататын, оның тікелей басшылық етуімен жұмыс істейтін, оған есеп беріп, бақылауында болатын Әкімшілік Басшысы басқарады.</w:t>
      </w:r>
    </w:p>
    <w:bookmarkEnd w:id="509"/>
    <w:bookmarkStart w:name="z696" w:id="510"/>
    <w:p>
      <w:pPr>
        <w:spacing w:after="0"/>
        <w:ind w:left="0"/>
        <w:jc w:val="both"/>
      </w:pPr>
      <w:r>
        <w:rPr>
          <w:rFonts w:ascii="Times New Roman"/>
          <w:b w:val="false"/>
          <w:i w:val="false"/>
          <w:color w:val="000000"/>
          <w:sz w:val="28"/>
        </w:rPr>
        <w:t>
      Әкімшілік Басшысы:</w:t>
      </w:r>
    </w:p>
    <w:bookmarkEnd w:id="510"/>
    <w:bookmarkStart w:name="z697" w:id="511"/>
    <w:p>
      <w:pPr>
        <w:spacing w:after="0"/>
        <w:ind w:left="0"/>
        <w:jc w:val="both"/>
      </w:pPr>
      <w:r>
        <w:rPr>
          <w:rFonts w:ascii="Times New Roman"/>
          <w:b w:val="false"/>
          <w:i w:val="false"/>
          <w:color w:val="000000"/>
          <w:sz w:val="28"/>
        </w:rPr>
        <w:t>
      1) Мемлекет басшысына Әкімшілік туралы ережені бекітуге ұсынады, Әкімшіліктің құрылымы мен штат саны жөнінде ұсыныстар енгізеді, Әкімшіліктің штат кестесін бекітеді, бекітілген штат саны шегінде оған өзгерістер енгізеді;</w:t>
      </w:r>
    </w:p>
    <w:bookmarkEnd w:id="511"/>
    <w:bookmarkStart w:name="z698" w:id="512"/>
    <w:p>
      <w:pPr>
        <w:spacing w:after="0"/>
        <w:ind w:left="0"/>
        <w:jc w:val="both"/>
      </w:pPr>
      <w:r>
        <w:rPr>
          <w:rFonts w:ascii="Times New Roman"/>
          <w:b w:val="false"/>
          <w:i w:val="false"/>
          <w:color w:val="000000"/>
          <w:sz w:val="28"/>
        </w:rPr>
        <w:t>
      2) өзінің бірінші орынбасарының және орынбасарларының, Қазақстан Республикасы Президентінің көмекшілері мен кеңесшілерінің жұмысын үйлестіреді, Әкімшіліктің құрылымдық бөлімшелерінің жұмысын ұйымдастырады және бағыттайды, мемлекеттік органдармен өзара іс-қимылды қамтамасыз етеді;</w:t>
      </w:r>
    </w:p>
    <w:bookmarkEnd w:id="512"/>
    <w:bookmarkStart w:name="z699" w:id="513"/>
    <w:p>
      <w:pPr>
        <w:spacing w:after="0"/>
        <w:ind w:left="0"/>
        <w:jc w:val="both"/>
      </w:pPr>
      <w:r>
        <w:rPr>
          <w:rFonts w:ascii="Times New Roman"/>
          <w:b w:val="false"/>
          <w:i w:val="false"/>
          <w:color w:val="000000"/>
          <w:sz w:val="28"/>
        </w:rPr>
        <w:t>
      3) Қазақстан Республикасының Президентімен келісу бойынша өзінің бірінші орынбасары мен орынбасарлары, Кеңсе бастығы, Қазақстан Республикасы Президентінің көмекшілері мен кеңесшілері арасындағы міндеттер бөлінісін (бұдан әрі – Бөлініс) бекітеді;</w:t>
      </w:r>
    </w:p>
    <w:bookmarkEnd w:id="513"/>
    <w:bookmarkStart w:name="z700" w:id="514"/>
    <w:p>
      <w:pPr>
        <w:spacing w:after="0"/>
        <w:ind w:left="0"/>
        <w:jc w:val="both"/>
      </w:pPr>
      <w:r>
        <w:rPr>
          <w:rFonts w:ascii="Times New Roman"/>
          <w:b w:val="false"/>
          <w:i w:val="false"/>
          <w:color w:val="000000"/>
          <w:sz w:val="28"/>
        </w:rPr>
        <w:t>
      4) Қазақстан Республикасы Президентінің қарауына өзінің бірінші орынбасарын және орынбасарларын, Қазақстан Республикасы Президентінің көмекшілерін және кеңесшілерін тағайындау және лауазымынан босату, Әкімшіліктің жекелеген хатшылықтарының басшыларын қоспағанда, Әкімшіліктің құрылымдық бөлімшелерінің басшыларын лауазымға тағайындау және лауазымынан босату туралы ұсыныстар енгізеді;</w:t>
      </w:r>
    </w:p>
    <w:bookmarkEnd w:id="514"/>
    <w:bookmarkStart w:name="z701" w:id="515"/>
    <w:p>
      <w:pPr>
        <w:spacing w:after="0"/>
        <w:ind w:left="0"/>
        <w:jc w:val="both"/>
      </w:pPr>
      <w:r>
        <w:rPr>
          <w:rFonts w:ascii="Times New Roman"/>
          <w:b w:val="false"/>
          <w:i w:val="false"/>
          <w:color w:val="000000"/>
          <w:sz w:val="28"/>
        </w:rPr>
        <w:t>
      5) Әкімшіліктің жекелеген хатшылықтарының басшыларын, Әкімшіліктің құрылымдық бөлімшелерінің басшылары орынбасараларын, мемлекеттік инспекторларды, сектор меңгерушілері мен Әкімшіліктің өзге де мемлекеттік әкімшілік қызметшілерін тағайындайды және лауазымынан босатады;</w:t>
      </w:r>
    </w:p>
    <w:bookmarkEnd w:id="515"/>
    <w:bookmarkStart w:name="z702" w:id="516"/>
    <w:p>
      <w:pPr>
        <w:spacing w:after="0"/>
        <w:ind w:left="0"/>
        <w:jc w:val="both"/>
      </w:pPr>
      <w:r>
        <w:rPr>
          <w:rFonts w:ascii="Times New Roman"/>
          <w:b w:val="false"/>
          <w:i w:val="false"/>
          <w:color w:val="000000"/>
          <w:sz w:val="28"/>
        </w:rPr>
        <w:t>
      6) Әкімшіліктің құрылымдық бөлімшелері туралы ережелерді бекітеді;";</w:t>
      </w:r>
    </w:p>
    <w:bookmarkEnd w:id="516"/>
    <w:bookmarkStart w:name="z703" w:id="517"/>
    <w:p>
      <w:pPr>
        <w:spacing w:after="0"/>
        <w:ind w:left="0"/>
        <w:jc w:val="both"/>
      </w:pPr>
      <w:r>
        <w:rPr>
          <w:rFonts w:ascii="Times New Roman"/>
          <w:b w:val="false"/>
          <w:i w:val="false"/>
          <w:color w:val="000000"/>
          <w:sz w:val="28"/>
        </w:rPr>
        <w:t>
      7) Қазақстан Республикасы Президенті актілерінің орындалуы мен сақталуын, оның тапсырмаларының орындалуын, осы мақсаттарда Әкімшілікте құжаттардың өтуін бақылау жөніндегі, сондай-ақ Қазақстан Республикасының Президенті қатысатын іс-шараларды дайындау мәселелері бойынша жұмысты үйлестіреді, сонымен қатар Қазақстан Республикасының тиісті мемлекеттік органдарының басшыларын шақыра отырып, Әкімшіліктің басшы қызметкерлерімен кеңестер өткізеді;</w:t>
      </w:r>
    </w:p>
    <w:bookmarkEnd w:id="517"/>
    <w:bookmarkStart w:name="z704" w:id="518"/>
    <w:p>
      <w:pPr>
        <w:spacing w:after="0"/>
        <w:ind w:left="0"/>
        <w:jc w:val="both"/>
      </w:pPr>
      <w:r>
        <w:rPr>
          <w:rFonts w:ascii="Times New Roman"/>
          <w:b w:val="false"/>
          <w:i w:val="false"/>
          <w:color w:val="000000"/>
          <w:sz w:val="28"/>
        </w:rPr>
        <w:t>
      8) Қазақстан Республикасы Президентінің қол қоюына Құрылтай қабылдаған заңдарды, жарлықтардың, өкімдердің жобаларын және қарауына Қазақстан Республикасының Президентіне жолданатын басқа да құжаттар мен материалдарды ұсынады;</w:t>
      </w:r>
    </w:p>
    <w:bookmarkEnd w:id="518"/>
    <w:bookmarkStart w:name="z705" w:id="519"/>
    <w:p>
      <w:pPr>
        <w:spacing w:after="0"/>
        <w:ind w:left="0"/>
        <w:jc w:val="both"/>
      </w:pPr>
      <w:r>
        <w:rPr>
          <w:rFonts w:ascii="Times New Roman"/>
          <w:b w:val="false"/>
          <w:i w:val="false"/>
          <w:color w:val="000000"/>
          <w:sz w:val="28"/>
        </w:rPr>
        <w:t>
      9) Әкімшіліктің бұйрықтарын шығарады;</w:t>
      </w:r>
    </w:p>
    <w:bookmarkEnd w:id="519"/>
    <w:bookmarkStart w:name="z706" w:id="520"/>
    <w:p>
      <w:pPr>
        <w:spacing w:after="0"/>
        <w:ind w:left="0"/>
        <w:jc w:val="both"/>
      </w:pPr>
      <w:r>
        <w:rPr>
          <w:rFonts w:ascii="Times New Roman"/>
          <w:b w:val="false"/>
          <w:i w:val="false"/>
          <w:color w:val="000000"/>
          <w:sz w:val="28"/>
        </w:rPr>
        <w:t>
      10) Әкімшіліктегі ішкі еңбек тәртібін белгілейді;</w:t>
      </w:r>
    </w:p>
    <w:bookmarkEnd w:id="520"/>
    <w:bookmarkStart w:name="z707" w:id="521"/>
    <w:p>
      <w:pPr>
        <w:spacing w:after="0"/>
        <w:ind w:left="0"/>
        <w:jc w:val="both"/>
      </w:pPr>
      <w:r>
        <w:rPr>
          <w:rFonts w:ascii="Times New Roman"/>
          <w:b w:val="false"/>
          <w:i w:val="false"/>
          <w:color w:val="000000"/>
          <w:sz w:val="28"/>
        </w:rPr>
        <w:t>
      11) Әкімшіліктің шығыстар сметасын бекітеді және оның шегінде қаржы қаражатын жұмсауға басшылық жасайды;</w:t>
      </w:r>
    </w:p>
    <w:bookmarkEnd w:id="521"/>
    <w:bookmarkStart w:name="z708" w:id="522"/>
    <w:p>
      <w:pPr>
        <w:spacing w:after="0"/>
        <w:ind w:left="0"/>
        <w:jc w:val="both"/>
      </w:pPr>
      <w:r>
        <w:rPr>
          <w:rFonts w:ascii="Times New Roman"/>
          <w:b w:val="false"/>
          <w:i w:val="false"/>
          <w:color w:val="000000"/>
          <w:sz w:val="28"/>
        </w:rPr>
        <w:t>
      12) қызметтік құжаттарға қол қояды;</w:t>
      </w:r>
    </w:p>
    <w:bookmarkEnd w:id="522"/>
    <w:bookmarkStart w:name="z709" w:id="523"/>
    <w:p>
      <w:pPr>
        <w:spacing w:after="0"/>
        <w:ind w:left="0"/>
        <w:jc w:val="both"/>
      </w:pPr>
      <w:r>
        <w:rPr>
          <w:rFonts w:ascii="Times New Roman"/>
          <w:b w:val="false"/>
          <w:i w:val="false"/>
          <w:color w:val="000000"/>
          <w:sz w:val="28"/>
        </w:rPr>
        <w:t>
      13) Әкімшіліктің қызметкерлерін көтермелейді және оларға тәртіптік жазалау шараларын қолданады;</w:t>
      </w:r>
    </w:p>
    <w:bookmarkEnd w:id="523"/>
    <w:bookmarkStart w:name="z710" w:id="524"/>
    <w:p>
      <w:pPr>
        <w:spacing w:after="0"/>
        <w:ind w:left="0"/>
        <w:jc w:val="both"/>
      </w:pPr>
      <w:r>
        <w:rPr>
          <w:rFonts w:ascii="Times New Roman"/>
          <w:b w:val="false"/>
          <w:i w:val="false"/>
          <w:color w:val="000000"/>
          <w:sz w:val="28"/>
        </w:rPr>
        <w:t>
      14) Әкімшіліктің қызметкерлерін іссапарларға жібереді;</w:t>
      </w:r>
    </w:p>
    <w:bookmarkEnd w:id="524"/>
    <w:bookmarkStart w:name="z711" w:id="525"/>
    <w:p>
      <w:pPr>
        <w:spacing w:after="0"/>
        <w:ind w:left="0"/>
        <w:jc w:val="both"/>
      </w:pPr>
      <w:r>
        <w:rPr>
          <w:rFonts w:ascii="Times New Roman"/>
          <w:b w:val="false"/>
          <w:i w:val="false"/>
          <w:color w:val="000000"/>
          <w:sz w:val="28"/>
        </w:rPr>
        <w:t>
      15) ведомствоаралық жұмыс топтарын құруға, Қазақстан Республикасы Президентінің тапсырмаларын орындау үшін жұмысқа мемлекеттік органдардың лауазымды адамдарын тартуға құқылы;</w:t>
      </w:r>
    </w:p>
    <w:bookmarkEnd w:id="525"/>
    <w:bookmarkStart w:name="z712" w:id="526"/>
    <w:p>
      <w:pPr>
        <w:spacing w:after="0"/>
        <w:ind w:left="0"/>
        <w:jc w:val="both"/>
      </w:pPr>
      <w:r>
        <w:rPr>
          <w:rFonts w:ascii="Times New Roman"/>
          <w:b w:val="false"/>
          <w:i w:val="false"/>
          <w:color w:val="000000"/>
          <w:sz w:val="28"/>
        </w:rPr>
        <w:t>
      16) Әкімшілікте Қазақстан Республикасының мемлекеттік қызмет туралы заңнамасының орындалуын бақылайды;</w:t>
      </w:r>
    </w:p>
    <w:bookmarkEnd w:id="526"/>
    <w:bookmarkStart w:name="z713" w:id="527"/>
    <w:p>
      <w:pPr>
        <w:spacing w:after="0"/>
        <w:ind w:left="0"/>
        <w:jc w:val="both"/>
      </w:pPr>
      <w:r>
        <w:rPr>
          <w:rFonts w:ascii="Times New Roman"/>
          <w:b w:val="false"/>
          <w:i w:val="false"/>
          <w:color w:val="000000"/>
          <w:sz w:val="28"/>
        </w:rPr>
        <w:t>
      17) Әкімшіліктің Құрылтаймен, Құрылтайдың жұмыс органдарымен және Аппаратымен; Үкіметпен және Үкімет Аппаратымен; министрліктермен; Конституциялық Сотпен; Жоғарғы Сотпен; Жоғары Сот Кеңесімен, Қазақстан Республикасының Президентіне тікелей бағынатын және есеп беретін мемлекеттік органдармен; астананың, облыстардың және республикалық маңызы бар қалалардың әкімдерімен, мәслихаттарымен; саяси партиялармен және өзге де қоғамдық бірлестіктермен; бұқаралық ақпарат құралдарымен; жеке және заңды тұлғалармен байланысын тұрақты негізде қамтамасыз етеді;</w:t>
      </w:r>
    </w:p>
    <w:bookmarkEnd w:id="527"/>
    <w:bookmarkStart w:name="z714" w:id="528"/>
    <w:p>
      <w:pPr>
        <w:spacing w:after="0"/>
        <w:ind w:left="0"/>
        <w:jc w:val="both"/>
      </w:pPr>
      <w:r>
        <w:rPr>
          <w:rFonts w:ascii="Times New Roman"/>
          <w:b w:val="false"/>
          <w:i w:val="false"/>
          <w:color w:val="000000"/>
          <w:sz w:val="28"/>
        </w:rPr>
        <w:t>
      18) Құрылтайдың ашық және жабық отырыстарына қатысуға құқылы;</w:t>
      </w:r>
    </w:p>
    <w:bookmarkEnd w:id="528"/>
    <w:bookmarkStart w:name="z715" w:id="529"/>
    <w:p>
      <w:pPr>
        <w:spacing w:after="0"/>
        <w:ind w:left="0"/>
        <w:jc w:val="both"/>
      </w:pPr>
      <w:r>
        <w:rPr>
          <w:rFonts w:ascii="Times New Roman"/>
          <w:b w:val="false"/>
          <w:i w:val="false"/>
          <w:color w:val="000000"/>
          <w:sz w:val="28"/>
        </w:rPr>
        <w:t>
      19) Үкіметтің, орталық атқарушы органдардың, Қазақстан Республикасының Президентіне тікелей бағынатын және есеп беретін мемлекеттік органдардың және Қазақстан Республикасының Президенті жанындағы консультативтік-кеңесші органдардың, Жоғары Сот Кеңесінің отырыстары мен алқа жиналыстарына қатысуға құқылы;</w:t>
      </w:r>
    </w:p>
    <w:bookmarkEnd w:id="529"/>
    <w:bookmarkStart w:name="z716" w:id="530"/>
    <w:p>
      <w:pPr>
        <w:spacing w:after="0"/>
        <w:ind w:left="0"/>
        <w:jc w:val="both"/>
      </w:pPr>
      <w:r>
        <w:rPr>
          <w:rFonts w:ascii="Times New Roman"/>
          <w:b w:val="false"/>
          <w:i w:val="false"/>
          <w:color w:val="000000"/>
          <w:sz w:val="28"/>
        </w:rPr>
        <w:t>
      20) Қазақстан Республикасы Президентінің кадр саясатын іске асыруды ұйымдастырады және қамтамасыз етеді;</w:t>
      </w:r>
    </w:p>
    <w:bookmarkEnd w:id="530"/>
    <w:bookmarkStart w:name="z717" w:id="531"/>
    <w:p>
      <w:pPr>
        <w:spacing w:after="0"/>
        <w:ind w:left="0"/>
        <w:jc w:val="both"/>
      </w:pPr>
      <w:r>
        <w:rPr>
          <w:rFonts w:ascii="Times New Roman"/>
          <w:b w:val="false"/>
          <w:i w:val="false"/>
          <w:color w:val="000000"/>
          <w:sz w:val="28"/>
        </w:rPr>
        <w:t>
      21) басшы лауазымдарға Қазақстан Республикасының Президенті тағайындайтын немесе оның ұсынысымен тағайындалатын кандидатуралар бойынша Қазақстан Республикасының Президентіне ұсыныстар енгізеді, сондай-ақ Үкімет, өзге де мемлекеттік органдар және мемлекеттің лауазымды адамдары басшы лауазымдарға ұсынған кандидатураларды Қазақстан Республикасының Президентімен келісуді қамтамасыз етеді;</w:t>
      </w:r>
    </w:p>
    <w:bookmarkEnd w:id="531"/>
    <w:bookmarkStart w:name="z718" w:id="532"/>
    <w:p>
      <w:pPr>
        <w:spacing w:after="0"/>
        <w:ind w:left="0"/>
        <w:jc w:val="both"/>
      </w:pPr>
      <w:r>
        <w:rPr>
          <w:rFonts w:ascii="Times New Roman"/>
          <w:b w:val="false"/>
          <w:i w:val="false"/>
          <w:color w:val="000000"/>
          <w:sz w:val="28"/>
        </w:rPr>
        <w:t>
      22) өзінің жекелеген өкілеттіктерін орындауды Әкімшіліктің өзге де басшы лауазымды адамдарына беруге құқылы;</w:t>
      </w:r>
    </w:p>
    <w:bookmarkEnd w:id="532"/>
    <w:bookmarkStart w:name="z719" w:id="533"/>
    <w:p>
      <w:pPr>
        <w:spacing w:after="0"/>
        <w:ind w:left="0"/>
        <w:jc w:val="both"/>
      </w:pPr>
      <w:r>
        <w:rPr>
          <w:rFonts w:ascii="Times New Roman"/>
          <w:b w:val="false"/>
          <w:i w:val="false"/>
          <w:color w:val="000000"/>
          <w:sz w:val="28"/>
        </w:rPr>
        <w:t>
      23) осы Ережеде көзделген, сондай-ақ оған Қазақстан Республикасының Президенті жүктеген басқа да өкілеттіктерді жүзеге асырады.";</w:t>
      </w:r>
    </w:p>
    <w:bookmarkEnd w:id="5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29-тармақтар</w:t>
      </w:r>
      <w:r>
        <w:rPr>
          <w:rFonts w:ascii="Times New Roman"/>
          <w:b w:val="false"/>
          <w:i w:val="false"/>
          <w:color w:val="000000"/>
          <w:sz w:val="28"/>
        </w:rPr>
        <w:t xml:space="preserve"> мынадай редакцияда жазылсын:</w:t>
      </w:r>
    </w:p>
    <w:bookmarkStart w:name="z721" w:id="534"/>
    <w:p>
      <w:pPr>
        <w:spacing w:after="0"/>
        <w:ind w:left="0"/>
        <w:jc w:val="both"/>
      </w:pPr>
      <w:r>
        <w:rPr>
          <w:rFonts w:ascii="Times New Roman"/>
          <w:b w:val="false"/>
          <w:i w:val="false"/>
          <w:color w:val="000000"/>
          <w:sz w:val="28"/>
        </w:rPr>
        <w:t>
      "27. Әкімшілік Басшысының бірінші орынбасары мен орынбасарлары, Қазақстан Республикасының Президенті Кеңсесінің бастығы, Қазақстан Республикасы Президентінің көмекшілері мен кеңесшілері:</w:t>
      </w:r>
    </w:p>
    <w:bookmarkEnd w:id="534"/>
    <w:bookmarkStart w:name="z722" w:id="535"/>
    <w:p>
      <w:pPr>
        <w:spacing w:after="0"/>
        <w:ind w:left="0"/>
        <w:jc w:val="both"/>
      </w:pPr>
      <w:r>
        <w:rPr>
          <w:rFonts w:ascii="Times New Roman"/>
          <w:b w:val="false"/>
          <w:i w:val="false"/>
          <w:color w:val="000000"/>
          <w:sz w:val="28"/>
        </w:rPr>
        <w:t>
      1) Қазақстан Республикасы Президентінің, Әкімшілік Басшысының актілері мен тапсырмаларының орындалуын ұйымдастырады;</w:t>
      </w:r>
    </w:p>
    <w:bookmarkEnd w:id="535"/>
    <w:bookmarkStart w:name="z723" w:id="536"/>
    <w:p>
      <w:pPr>
        <w:spacing w:after="0"/>
        <w:ind w:left="0"/>
        <w:jc w:val="both"/>
      </w:pPr>
      <w:r>
        <w:rPr>
          <w:rFonts w:ascii="Times New Roman"/>
          <w:b w:val="false"/>
          <w:i w:val="false"/>
          <w:color w:val="000000"/>
          <w:sz w:val="28"/>
        </w:rPr>
        <w:t>
      2) Қазақстан Республикасының Президентін елдегі істің жағдайы туралы хабардар етеді, оны ақпараттық-талдамалық материалдармен қамтамасыз етеді;</w:t>
      </w:r>
    </w:p>
    <w:bookmarkEnd w:id="536"/>
    <w:bookmarkStart w:name="z724" w:id="537"/>
    <w:p>
      <w:pPr>
        <w:spacing w:after="0"/>
        <w:ind w:left="0"/>
        <w:jc w:val="both"/>
      </w:pPr>
      <w:r>
        <w:rPr>
          <w:rFonts w:ascii="Times New Roman"/>
          <w:b w:val="false"/>
          <w:i w:val="false"/>
          <w:color w:val="000000"/>
          <w:sz w:val="28"/>
        </w:rPr>
        <w:t>
      3) Бөлініске сәйкес өздерінің құзыретіне кіретін мәселелер бойынша мемлекеттік органдардың қызметін үйлестіреді;</w:t>
      </w:r>
    </w:p>
    <w:bookmarkEnd w:id="537"/>
    <w:bookmarkStart w:name="z725" w:id="538"/>
    <w:p>
      <w:pPr>
        <w:spacing w:after="0"/>
        <w:ind w:left="0"/>
        <w:jc w:val="both"/>
      </w:pPr>
      <w:r>
        <w:rPr>
          <w:rFonts w:ascii="Times New Roman"/>
          <w:b w:val="false"/>
          <w:i w:val="false"/>
          <w:color w:val="000000"/>
          <w:sz w:val="28"/>
        </w:rPr>
        <w:t>
      4) Бөлініске сәйкес Әкімшіліктің құрылымдық бөлімшелерінің қызметін үйлестіруді жүзеге асырады, олардың мемлекеттік органдармен және өзге де ұйымдармен өзара іс-қимылын қамтамасыз етеді;</w:t>
      </w:r>
    </w:p>
    <w:bookmarkEnd w:id="538"/>
    <w:bookmarkStart w:name="z726" w:id="539"/>
    <w:p>
      <w:pPr>
        <w:spacing w:after="0"/>
        <w:ind w:left="0"/>
        <w:jc w:val="both"/>
      </w:pPr>
      <w:r>
        <w:rPr>
          <w:rFonts w:ascii="Times New Roman"/>
          <w:b w:val="false"/>
          <w:i w:val="false"/>
          <w:color w:val="000000"/>
          <w:sz w:val="28"/>
        </w:rPr>
        <w:t>
      5) Қазақстан Республикасының Президенті мен Әкімшілік Басшысы белгілеген өзге де функцияларды жүзеге асырады.</w:t>
      </w:r>
    </w:p>
    <w:bookmarkEnd w:id="539"/>
    <w:bookmarkStart w:name="z727" w:id="540"/>
    <w:p>
      <w:pPr>
        <w:spacing w:after="0"/>
        <w:ind w:left="0"/>
        <w:jc w:val="both"/>
      </w:pPr>
      <w:r>
        <w:rPr>
          <w:rFonts w:ascii="Times New Roman"/>
          <w:b w:val="false"/>
          <w:i w:val="false"/>
          <w:color w:val="000000"/>
          <w:sz w:val="28"/>
        </w:rPr>
        <w:t>
      28. Қазақстан Республикасы Президентінің кеңесшілері:</w:t>
      </w:r>
    </w:p>
    <w:bookmarkEnd w:id="540"/>
    <w:bookmarkStart w:name="z728" w:id="541"/>
    <w:p>
      <w:pPr>
        <w:spacing w:after="0"/>
        <w:ind w:left="0"/>
        <w:jc w:val="both"/>
      </w:pPr>
      <w:r>
        <w:rPr>
          <w:rFonts w:ascii="Times New Roman"/>
          <w:b w:val="false"/>
          <w:i w:val="false"/>
          <w:color w:val="000000"/>
          <w:sz w:val="28"/>
        </w:rPr>
        <w:t>
      1) жетекшілік ететін саладағы істің жағдайы туралы Қазақстан Республикасының Президентін хабардар етеді, оны ақпараттық-талдамалық материалдармен қамтамасыз етеді;</w:t>
      </w:r>
    </w:p>
    <w:bookmarkEnd w:id="541"/>
    <w:bookmarkStart w:name="z729" w:id="542"/>
    <w:p>
      <w:pPr>
        <w:spacing w:after="0"/>
        <w:ind w:left="0"/>
        <w:jc w:val="both"/>
      </w:pPr>
      <w:r>
        <w:rPr>
          <w:rFonts w:ascii="Times New Roman"/>
          <w:b w:val="false"/>
          <w:i w:val="false"/>
          <w:color w:val="000000"/>
          <w:sz w:val="28"/>
        </w:rPr>
        <w:t>
      2) Қазақстан Республикасының Президенті мен Әкімшілік Басшысы белгілеген өзге де функцияларды жүзеге асырады.</w:t>
      </w:r>
    </w:p>
    <w:bookmarkEnd w:id="542"/>
    <w:bookmarkStart w:name="z730" w:id="543"/>
    <w:p>
      <w:pPr>
        <w:spacing w:after="0"/>
        <w:ind w:left="0"/>
        <w:jc w:val="both"/>
      </w:pPr>
      <w:r>
        <w:rPr>
          <w:rFonts w:ascii="Times New Roman"/>
          <w:b w:val="false"/>
          <w:i w:val="false"/>
          <w:color w:val="000000"/>
          <w:sz w:val="28"/>
        </w:rPr>
        <w:t>
      29. Қазақстан Республикасының Президенті міндеттердің бірінші кезектілігі мен маңыздылығына қарай Қазақстан Республикасының Президенті Әкімшілігі Басшысының бірінші орынбасары мен орынбасарларына, өзінің көмекшілері мен кеңесшілеріне осы Ережеде көзделгеннен ерекшеленетін өзге де міндеттер мен өкілеттіктерді жүктеуі мүмкін. Қазақстан Республикасының Президенті өзінің көмекшілері мен кеңесшілерінің санын және олардың қызметінің бағыттарын айқындайды.";</w:t>
      </w:r>
    </w:p>
    <w:bookmarkEnd w:id="5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733" w:id="544"/>
    <w:p>
      <w:pPr>
        <w:spacing w:after="0"/>
        <w:ind w:left="0"/>
        <w:jc w:val="both"/>
      </w:pPr>
      <w:r>
        <w:rPr>
          <w:rFonts w:ascii="Times New Roman"/>
          <w:b w:val="false"/>
          <w:i w:val="false"/>
          <w:color w:val="000000"/>
          <w:sz w:val="28"/>
        </w:rPr>
        <w:t xml:space="preserve">
      "1) құрылымдық бөлімшеге жүктелген міндеттерді орындауды, Қазақстан Республикасы Президентінің актілері мен тапсырмаларын, Әкімшілік Басшысының тапсырмаларын уақтылы және егжей-тегжейлі орындауды ұйымдастырады;"; </w:t>
      </w:r>
    </w:p>
    <w:bookmarkEnd w:id="5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735" w:id="545"/>
    <w:p>
      <w:pPr>
        <w:spacing w:after="0"/>
        <w:ind w:left="0"/>
        <w:jc w:val="both"/>
      </w:pPr>
      <w:r>
        <w:rPr>
          <w:rFonts w:ascii="Times New Roman"/>
          <w:b w:val="false"/>
          <w:i w:val="false"/>
          <w:color w:val="000000"/>
          <w:sz w:val="28"/>
        </w:rPr>
        <w:t>
      "8) Қазақстан Республикасының Президенті мен Әкімшілік басшылығы белгілеген өзге де функцияларды жүзеге асырады.";</w:t>
      </w:r>
    </w:p>
    <w:bookmarkEnd w:id="5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738" w:id="546"/>
    <w:p>
      <w:pPr>
        <w:spacing w:after="0"/>
        <w:ind w:left="0"/>
        <w:jc w:val="both"/>
      </w:pPr>
      <w:r>
        <w:rPr>
          <w:rFonts w:ascii="Times New Roman"/>
          <w:b w:val="false"/>
          <w:i w:val="false"/>
          <w:color w:val="000000"/>
          <w:sz w:val="28"/>
        </w:rPr>
        <w:t>
      бесінші абзац мынадай редакцияда жазылсын:</w:t>
      </w:r>
    </w:p>
    <w:bookmarkEnd w:id="546"/>
    <w:bookmarkStart w:name="z739" w:id="547"/>
    <w:p>
      <w:pPr>
        <w:spacing w:after="0"/>
        <w:ind w:left="0"/>
        <w:jc w:val="both"/>
      </w:pPr>
      <w:r>
        <w:rPr>
          <w:rFonts w:ascii="Times New Roman"/>
          <w:b w:val="false"/>
          <w:i w:val="false"/>
          <w:color w:val="000000"/>
          <w:sz w:val="28"/>
        </w:rPr>
        <w:t>
      "Қазақстан Республикасы астанасының, облыстарының және республикалық маңызы бар қалаларының әкімдеріне;";</w:t>
      </w:r>
    </w:p>
    <w:bookmarkEnd w:id="547"/>
    <w:bookmarkStart w:name="z740" w:id="548"/>
    <w:p>
      <w:pPr>
        <w:spacing w:after="0"/>
        <w:ind w:left="0"/>
        <w:jc w:val="both"/>
      </w:pPr>
      <w:r>
        <w:rPr>
          <w:rFonts w:ascii="Times New Roman"/>
          <w:b w:val="false"/>
          <w:i w:val="false"/>
          <w:color w:val="000000"/>
          <w:sz w:val="28"/>
        </w:rPr>
        <w:t>
      сегізінші абзац мынадай редакцияда жазылсын:</w:t>
      </w:r>
    </w:p>
    <w:bookmarkEnd w:id="548"/>
    <w:bookmarkStart w:name="z741" w:id="549"/>
    <w:p>
      <w:pPr>
        <w:spacing w:after="0"/>
        <w:ind w:left="0"/>
        <w:jc w:val="both"/>
      </w:pPr>
      <w:r>
        <w:rPr>
          <w:rFonts w:ascii="Times New Roman"/>
          <w:b w:val="false"/>
          <w:i w:val="false"/>
          <w:color w:val="000000"/>
          <w:sz w:val="28"/>
        </w:rPr>
        <w:t>
      "Қазақстан Республикасының Ұлттық Банкіне, Жоғары аудиторлық палатасына, Қазақстан Республикасының Президентіне тікелей бағынатын және есеп беретін өзге де мемлекеттік органдарға тапсырма беруге;";</w:t>
      </w:r>
    </w:p>
    <w:bookmarkEnd w:id="5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w:t>
      </w:r>
      <w:r>
        <w:rPr>
          <w:rFonts w:ascii="Times New Roman"/>
          <w:b w:val="false"/>
          <w:i w:val="false"/>
          <w:color w:val="000000"/>
          <w:sz w:val="28"/>
        </w:rPr>
        <w:t xml:space="preserve"> мынадай редакцияда жазылсын:</w:t>
      </w:r>
    </w:p>
    <w:bookmarkStart w:name="z743" w:id="550"/>
    <w:p>
      <w:pPr>
        <w:spacing w:after="0"/>
        <w:ind w:left="0"/>
        <w:jc w:val="both"/>
      </w:pPr>
      <w:r>
        <w:rPr>
          <w:rFonts w:ascii="Times New Roman"/>
          <w:b w:val="false"/>
          <w:i w:val="false"/>
          <w:color w:val="000000"/>
          <w:sz w:val="28"/>
        </w:rPr>
        <w:t>
      "3) тиісті мемлекеттік органдар мен лауазымды адамдардың қызметін үйлестіру мен бақылауға, Қазақстан Республикасының Президенті мен оның Әкімшілігінің актілері мен тапсырмаларының орындалуына, оның ішінде Үкіметтің, орталық және жергілікті мемлекеттік органдардың, әкімдердің және мемлекеттің өзге де лауазымды адамдары актілерінің Конституцияға, Қазақстан Республикасының заңдарына және Қазақстан Республикасы Президентінің актілеріне сәйкестігі нысанасына тиісті тексерулер ұйымдастыруға;</w:t>
      </w:r>
    </w:p>
    <w:bookmarkEnd w:id="550"/>
    <w:bookmarkStart w:name="z744" w:id="551"/>
    <w:p>
      <w:pPr>
        <w:spacing w:after="0"/>
        <w:ind w:left="0"/>
        <w:jc w:val="both"/>
      </w:pPr>
      <w:r>
        <w:rPr>
          <w:rFonts w:ascii="Times New Roman"/>
          <w:b w:val="false"/>
          <w:i w:val="false"/>
          <w:color w:val="000000"/>
          <w:sz w:val="28"/>
        </w:rPr>
        <w:t>
      4) Қазақстан Республикасы заңдарының, Қазақстан Республикасының Президенті актілері мен тапсырмаларының орындалуы барысында анықталған бұзушылықтар мен кемшіліктерді жоюды талап етуге;</w:t>
      </w:r>
    </w:p>
    <w:bookmarkEnd w:id="551"/>
    <w:bookmarkStart w:name="z745" w:id="552"/>
    <w:p>
      <w:pPr>
        <w:spacing w:after="0"/>
        <w:ind w:left="0"/>
        <w:jc w:val="both"/>
      </w:pPr>
      <w:r>
        <w:rPr>
          <w:rFonts w:ascii="Times New Roman"/>
          <w:b w:val="false"/>
          <w:i w:val="false"/>
          <w:color w:val="000000"/>
          <w:sz w:val="28"/>
        </w:rPr>
        <w:t>
      5) анықталған кемшіліктерді, Қазақстан Республикасы заңдарының, Қазақстан Республикасының Президенті актілерінің сақталмауы және оның тапсырмаларының орындалмауы фактілерін болдырмау жөнінде ұсынымдар әзірлеуге;";</w:t>
      </w:r>
    </w:p>
    <w:bookmarkEnd w:id="5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747" w:id="553"/>
    <w:p>
      <w:pPr>
        <w:spacing w:after="0"/>
        <w:ind w:left="0"/>
        <w:jc w:val="both"/>
      </w:pPr>
      <w:r>
        <w:rPr>
          <w:rFonts w:ascii="Times New Roman"/>
          <w:b w:val="false"/>
          <w:i w:val="false"/>
          <w:color w:val="000000"/>
          <w:sz w:val="28"/>
        </w:rPr>
        <w:t>
      "7) Әкімшілік жүргізген тексерулердің нәтижелерін Қазақстан Республикасының Президентіне жүйелі түрде баяндауға құқылы.".</w:t>
      </w:r>
    </w:p>
    <w:bookmarkEnd w:id="553"/>
    <w:bookmarkStart w:name="z748" w:id="554"/>
    <w:p>
      <w:pPr>
        <w:spacing w:after="0"/>
        <w:ind w:left="0"/>
        <w:jc w:val="both"/>
      </w:pPr>
      <w:r>
        <w:rPr>
          <w:rFonts w:ascii="Times New Roman"/>
          <w:b w:val="false"/>
          <w:i w:val="false"/>
          <w:color w:val="000000"/>
          <w:sz w:val="28"/>
        </w:rPr>
        <w:t xml:space="preserve">
      39. "Қазақстан Республикасы Президентінің жанындағы Жастар саясаты жөніндегі кеңес құру туралы" Қазақстан Республикасы Президентінің 2008 жылғы 1 шілдедегі № 625 </w:t>
      </w:r>
      <w:r>
        <w:rPr>
          <w:rFonts w:ascii="Times New Roman"/>
          <w:b w:val="false"/>
          <w:i w:val="false"/>
          <w:color w:val="000000"/>
          <w:sz w:val="28"/>
        </w:rPr>
        <w:t>Жарлығында</w:t>
      </w:r>
      <w:r>
        <w:rPr>
          <w:rFonts w:ascii="Times New Roman"/>
          <w:b w:val="false"/>
          <w:i w:val="false"/>
          <w:color w:val="000000"/>
          <w:sz w:val="28"/>
        </w:rPr>
        <w:t>:</w:t>
      </w:r>
    </w:p>
    <w:bookmarkEnd w:id="5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кіріспедегі</w:t>
      </w:r>
      <w:r>
        <w:rPr>
          <w:rFonts w:ascii="Times New Roman"/>
          <w:b w:val="false"/>
          <w:i w:val="false"/>
          <w:color w:val="000000"/>
          <w:sz w:val="28"/>
        </w:rPr>
        <w:t xml:space="preserve"> "44-баптың 20) тармақшасында" деген сөздер "46-баптың 21) тармақшасында" деген сөздермен ауыстырылсын;</w:t>
      </w:r>
    </w:p>
    <w:bookmarkStart w:name="z750" w:id="555"/>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Жастар саясаты жөніндегі кеңес туралы </w:t>
      </w:r>
      <w:r>
        <w:rPr>
          <w:rFonts w:ascii="Times New Roman"/>
          <w:b w:val="false"/>
          <w:i w:val="false"/>
          <w:color w:val="000000"/>
          <w:sz w:val="28"/>
        </w:rPr>
        <w:t>ережеде</w:t>
      </w:r>
      <w:r>
        <w:rPr>
          <w:rFonts w:ascii="Times New Roman"/>
          <w:b w:val="false"/>
          <w:i w:val="false"/>
          <w:color w:val="000000"/>
          <w:sz w:val="28"/>
        </w:rPr>
        <w:t>:</w:t>
      </w:r>
    </w:p>
    <w:bookmarkEnd w:id="5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7-1-тармақтардағы</w:t>
      </w:r>
      <w:r>
        <w:rPr>
          <w:rFonts w:ascii="Times New Roman"/>
          <w:b w:val="false"/>
          <w:i w:val="false"/>
          <w:color w:val="000000"/>
          <w:sz w:val="28"/>
        </w:rPr>
        <w:t xml:space="preserve"> "Қазақстан Республикасының Мемлекеттік хатшысы" деген сөздер тиісінше "Қазақстан Республикасы Президенті Әкімшілігінің Басшысы"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14-тармақтағы</w:t>
      </w:r>
      <w:r>
        <w:rPr>
          <w:rFonts w:ascii="Times New Roman"/>
          <w:b w:val="false"/>
          <w:i w:val="false"/>
          <w:color w:val="000000"/>
          <w:sz w:val="28"/>
        </w:rPr>
        <w:t xml:space="preserve"> "Парламент" деген сөз "Құрылтай" деген сөзбен ауыстырылсын.</w:t>
      </w:r>
    </w:p>
    <w:bookmarkStart w:name="z753" w:id="556"/>
    <w:p>
      <w:pPr>
        <w:spacing w:after="0"/>
        <w:ind w:left="0"/>
        <w:jc w:val="both"/>
      </w:pPr>
      <w:r>
        <w:rPr>
          <w:rFonts w:ascii="Times New Roman"/>
          <w:b w:val="false"/>
          <w:i w:val="false"/>
          <w:color w:val="000000"/>
          <w:sz w:val="28"/>
        </w:rPr>
        <w:t xml:space="preserve">
      40. "Қазақстан Республикасы Президентінің жолдауын дайындау және іске асыру, актілерімен және тапсырмаларымен жұмыс істеу және олардың орындалуын бақылауды жүзеге асыру, нормативтік құқықтық жарлықтарға мониторинг жүргізу қағидаларын бекіту туралы" Қазақстан Республикасы Президентінің 2010 жылғы 27 сәуірдегі № 976 </w:t>
      </w:r>
      <w:r>
        <w:rPr>
          <w:rFonts w:ascii="Times New Roman"/>
          <w:b w:val="false"/>
          <w:i w:val="false"/>
          <w:color w:val="000000"/>
          <w:sz w:val="28"/>
        </w:rPr>
        <w:t>Жарлығында</w:t>
      </w:r>
      <w:r>
        <w:rPr>
          <w:rFonts w:ascii="Times New Roman"/>
          <w:b w:val="false"/>
          <w:i w:val="false"/>
          <w:color w:val="000000"/>
          <w:sz w:val="28"/>
        </w:rPr>
        <w:t>:</w:t>
      </w:r>
    </w:p>
    <w:bookmarkEnd w:id="5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55" w:id="557"/>
    <w:p>
      <w:pPr>
        <w:spacing w:after="0"/>
        <w:ind w:left="0"/>
        <w:jc w:val="both"/>
      </w:pPr>
      <w:r>
        <w:rPr>
          <w:rFonts w:ascii="Times New Roman"/>
          <w:b w:val="false"/>
          <w:i w:val="false"/>
          <w:color w:val="000000"/>
          <w:sz w:val="28"/>
        </w:rPr>
        <w:t xml:space="preserve">
      "Қазақстан Республикасының Президенті туралы" Қазақстан Республикасының Конституциялық заңының 26-бабы 2-тармағының 3) тармақшасына сәйкес </w:t>
      </w:r>
      <w:r>
        <w:rPr>
          <w:rFonts w:ascii="Times New Roman"/>
          <w:b/>
          <w:i w:val="false"/>
          <w:color w:val="000000"/>
          <w:sz w:val="28"/>
        </w:rPr>
        <w:t>ҚАУЛЫ ЕТЕМІН</w:t>
      </w:r>
      <w:r>
        <w:rPr>
          <w:rFonts w:ascii="Times New Roman"/>
          <w:b w:val="false"/>
          <w:i w:val="false"/>
          <w:color w:val="000000"/>
          <w:sz w:val="28"/>
        </w:rPr>
        <w:t>:";</w:t>
      </w:r>
    </w:p>
    <w:bookmarkEnd w:id="557"/>
    <w:bookmarkStart w:name="z756" w:id="558"/>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жолдауын дайындау және іске асыру, актілерімен және тапсырмаларымен жұмыс істеу және олардың орындалуын бақылауды жүзеге асыру, нормативтік құқықтық жарлықтарға мониторинг жүргізу </w:t>
      </w:r>
      <w:r>
        <w:rPr>
          <w:rFonts w:ascii="Times New Roman"/>
          <w:b w:val="false"/>
          <w:i w:val="false"/>
          <w:color w:val="000000"/>
          <w:sz w:val="28"/>
        </w:rPr>
        <w:t>қағидаларында</w:t>
      </w:r>
      <w:r>
        <w:rPr>
          <w:rFonts w:ascii="Times New Roman"/>
          <w:b w:val="false"/>
          <w:i w:val="false"/>
          <w:color w:val="000000"/>
          <w:sz w:val="28"/>
        </w:rPr>
        <w:t>:</w:t>
      </w:r>
    </w:p>
    <w:bookmarkEnd w:id="5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759" w:id="559"/>
    <w:p>
      <w:pPr>
        <w:spacing w:after="0"/>
        <w:ind w:left="0"/>
        <w:jc w:val="both"/>
      </w:pPr>
      <w:r>
        <w:rPr>
          <w:rFonts w:ascii="Times New Roman"/>
          <w:b w:val="false"/>
          <w:i w:val="false"/>
          <w:color w:val="000000"/>
          <w:sz w:val="28"/>
        </w:rPr>
        <w:t>
      "2) Президенттің тапсырмалары – өңірлік сапарлардың, халықаралық және қоғамдық маңызы бар іс-шаралардың, жұмыс кеңестерінің, Президенттің қатысуымен өткен Үкіметтің кеңейтілген отырыстарының, Президент мәлімдемелерінің (үндеулерінің), Президент басшылық жасайтын консультативтік-кеңесші органдар, Қазақстан Республикасының Қауіпсіздік Кеңесі (бұдан әрі – Қауіпсіздік Кеңесі) және өзге де органдар отырыстарының қорытындылары бойынша берілген тапсырмалар; Президенттің қызметтік құжаттар, жеке және заңды тұлғалардың өтініштері бойынша тапсырмалары, соңдай-ақ Президенттің жеке тапсырмалары, соның ішінде оның әлеуметтік желілердегі ресми аккаунттарында, Қазақстан Республикасы Президенті Әкімшілігінің (бұдан әрі – Президент Әкімшілігі) ресми аккаунттарында және бұқаралық ақпарат құралдарында жарияланған тапсырмалары;";</w:t>
      </w:r>
    </w:p>
    <w:bookmarkEnd w:id="5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761" w:id="560"/>
    <w:p>
      <w:pPr>
        <w:spacing w:after="0"/>
        <w:ind w:left="0"/>
        <w:jc w:val="both"/>
      </w:pPr>
      <w:r>
        <w:rPr>
          <w:rFonts w:ascii="Times New Roman"/>
          <w:b w:val="false"/>
          <w:i w:val="false"/>
          <w:color w:val="000000"/>
          <w:sz w:val="28"/>
        </w:rPr>
        <w:t>
      "4) Президенттің жолдауы – Президенттің елдегі жағдай мен ішкі және сыртқы саясаттың негізгі бағыттары туралы Қазақстан халқына арналған үндеуі;";</w:t>
      </w:r>
    </w:p>
    <w:bookmarkEnd w:id="5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5-тармақтағы</w:t>
      </w:r>
      <w:r>
        <w:rPr>
          <w:rFonts w:ascii="Times New Roman"/>
          <w:b w:val="false"/>
          <w:i w:val="false"/>
          <w:color w:val="000000"/>
          <w:sz w:val="28"/>
        </w:rPr>
        <w:t xml:space="preserve"> "Жыл сайын қыркүйекте" деген сөздер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765" w:id="561"/>
    <w:p>
      <w:pPr>
        <w:spacing w:after="0"/>
        <w:ind w:left="0"/>
        <w:jc w:val="both"/>
      </w:pPr>
      <w:r>
        <w:rPr>
          <w:rFonts w:ascii="Times New Roman"/>
          <w:b w:val="false"/>
          <w:i w:val="false"/>
          <w:color w:val="000000"/>
          <w:sz w:val="28"/>
        </w:rPr>
        <w:t>
      "1) Қазақстан Республикасының Конституциясына, Қазақстан Республикасының заңдарына, Президенттің жарлықтарына, өзге де нормативтік құқықтық актілерге, сондай-ақ ратификацияланған халықаралық шарттарға сәйкестігі;";</w:t>
      </w:r>
    </w:p>
    <w:bookmarkEnd w:id="5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767" w:id="562"/>
    <w:p>
      <w:pPr>
        <w:spacing w:after="0"/>
        <w:ind w:left="0"/>
        <w:jc w:val="both"/>
      </w:pPr>
      <w:r>
        <w:rPr>
          <w:rFonts w:ascii="Times New Roman"/>
          <w:b w:val="false"/>
          <w:i w:val="false"/>
          <w:color w:val="000000"/>
          <w:sz w:val="28"/>
        </w:rPr>
        <w:t>
      "4) Президенттің, Вице-Президенттің, Президент Әкімшілігінің тапсырмаларына сәйкестігі;";</w:t>
      </w:r>
    </w:p>
    <w:bookmarkEnd w:id="5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769" w:id="563"/>
    <w:p>
      <w:pPr>
        <w:spacing w:after="0"/>
        <w:ind w:left="0"/>
        <w:jc w:val="both"/>
      </w:pPr>
      <w:r>
        <w:rPr>
          <w:rFonts w:ascii="Times New Roman"/>
          <w:b w:val="false"/>
          <w:i w:val="false"/>
          <w:color w:val="000000"/>
          <w:sz w:val="28"/>
        </w:rPr>
        <w:t>
      "21. Егер Президент актісінің жобасында кемшіліктер анықталса немесе ол бойынша жұмыс тәртібімен жойылатын қарсылықтар болса, егер Президент Әкімшілігінің Басшысы, Қауіпсіздік Кеңесінің Хатшысы, Президент Әкімшілігі Басшысының бірінші орынбасары, Президент Әкімшілігі Басшысының орынбасары, Президент Кеңсесінің бастығы, Президенттің көмекшісі немесе кеңесшісі өзгеше мерзім белгілемесе, жоба Президент Әкімшілігінде бес жұмыс күнінің ішінде барлық мүдделі мемлекеттік органдардың қатысуымен пысықталуы мүмкін.";</w:t>
      </w:r>
    </w:p>
    <w:bookmarkEnd w:id="5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24-тармақта</w:t>
      </w:r>
      <w:r>
        <w:rPr>
          <w:rFonts w:ascii="Times New Roman"/>
          <w:b w:val="false"/>
          <w:i w:val="false"/>
          <w:color w:val="000000"/>
          <w:sz w:val="28"/>
        </w:rPr>
        <w:t>:</w:t>
      </w:r>
    </w:p>
    <w:bookmarkStart w:name="z771" w:id="564"/>
    <w:p>
      <w:pPr>
        <w:spacing w:after="0"/>
        <w:ind w:left="0"/>
        <w:jc w:val="both"/>
      </w:pPr>
      <w:r>
        <w:rPr>
          <w:rFonts w:ascii="Times New Roman"/>
          <w:b w:val="false"/>
          <w:i w:val="false"/>
          <w:color w:val="000000"/>
          <w:sz w:val="28"/>
        </w:rPr>
        <w:t>
      үшінші бөлік мынадай редакцияда жазылсын:</w:t>
      </w:r>
    </w:p>
    <w:bookmarkEnd w:id="564"/>
    <w:bookmarkStart w:name="z772" w:id="565"/>
    <w:p>
      <w:pPr>
        <w:spacing w:after="0"/>
        <w:ind w:left="0"/>
        <w:jc w:val="both"/>
      </w:pPr>
      <w:r>
        <w:rPr>
          <w:rFonts w:ascii="Times New Roman"/>
          <w:b w:val="false"/>
          <w:i w:val="false"/>
          <w:color w:val="000000"/>
          <w:sz w:val="28"/>
        </w:rPr>
        <w:t>
      "Президенттің қол қоюына енгізілгенге дейін актінің жобасына Президент Әкімшілігінің Басшысы, сондай-ақ міндеттер бөлінісіне сәйкес Президент Әкімшілігінің жауапты бөліміне жетекшілік ететін Қауіпсіздік Кеңесінің Хатшысы, Президент Әкімшілігі Басшысының бірінші орынбасары, Президент Әкімшілігі Басшысының орынбасары, Президент Кеңсесінің бастығы, Президенттің көмекшісі немесе кеңесшісі және Президент Әкімшілігі Жалпы бөлімінің басшысы қағаздағы түрінде виза қояды.";</w:t>
      </w:r>
    </w:p>
    <w:bookmarkEnd w:id="565"/>
    <w:bookmarkStart w:name="z773" w:id="566"/>
    <w:p>
      <w:pPr>
        <w:spacing w:after="0"/>
        <w:ind w:left="0"/>
        <w:jc w:val="both"/>
      </w:pPr>
      <w:r>
        <w:rPr>
          <w:rFonts w:ascii="Times New Roman"/>
          <w:b w:val="false"/>
          <w:i w:val="false"/>
          <w:color w:val="000000"/>
          <w:sz w:val="28"/>
        </w:rPr>
        <w:t>
      бесінші бөлік мынадай редакцияда жазылсын:</w:t>
      </w:r>
    </w:p>
    <w:bookmarkEnd w:id="566"/>
    <w:bookmarkStart w:name="z774" w:id="567"/>
    <w:p>
      <w:pPr>
        <w:spacing w:after="0"/>
        <w:ind w:left="0"/>
        <w:jc w:val="both"/>
      </w:pPr>
      <w:r>
        <w:rPr>
          <w:rFonts w:ascii="Times New Roman"/>
          <w:b w:val="false"/>
          <w:i w:val="false"/>
          <w:color w:val="000000"/>
          <w:sz w:val="28"/>
        </w:rPr>
        <w:t>
      "Қажет болған кезде Президент актісінің жобасына Қазақстан Республикасының Вице-Президенті электрондық түрде виза қояды.";</w:t>
      </w:r>
    </w:p>
    <w:bookmarkEnd w:id="5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28-тармақта</w:t>
      </w:r>
      <w:r>
        <w:rPr>
          <w:rFonts w:ascii="Times New Roman"/>
          <w:b w:val="false"/>
          <w:i w:val="false"/>
          <w:color w:val="000000"/>
          <w:sz w:val="28"/>
        </w:rPr>
        <w:t>:</w:t>
      </w:r>
    </w:p>
    <w:bookmarkStart w:name="z776" w:id="568"/>
    <w:p>
      <w:pPr>
        <w:spacing w:after="0"/>
        <w:ind w:left="0"/>
        <w:jc w:val="both"/>
      </w:pPr>
      <w:r>
        <w:rPr>
          <w:rFonts w:ascii="Times New Roman"/>
          <w:b w:val="false"/>
          <w:i w:val="false"/>
          <w:color w:val="000000"/>
          <w:sz w:val="28"/>
        </w:rPr>
        <w:t xml:space="preserve">
      бірінші бөліктің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568"/>
    <w:bookmarkStart w:name="z777" w:id="569"/>
    <w:p>
      <w:pPr>
        <w:spacing w:after="0"/>
        <w:ind w:left="0"/>
        <w:jc w:val="both"/>
      </w:pPr>
      <w:r>
        <w:rPr>
          <w:rFonts w:ascii="Times New Roman"/>
          <w:b w:val="false"/>
          <w:i w:val="false"/>
          <w:color w:val="000000"/>
          <w:sz w:val="28"/>
        </w:rPr>
        <w:t>
      "7) Президент басшылық жасайтын консультативтік-кеңесші органдардың, Қауіпсіздік Кеңесінің және өзге де органдардың отырыстарын ұйымдастыру кезінде жүзеге асырылады.";</w:t>
      </w:r>
    </w:p>
    <w:bookmarkEnd w:id="569"/>
    <w:bookmarkStart w:name="z778" w:id="570"/>
    <w:p>
      <w:pPr>
        <w:spacing w:after="0"/>
        <w:ind w:left="0"/>
        <w:jc w:val="both"/>
      </w:pPr>
      <w:r>
        <w:rPr>
          <w:rFonts w:ascii="Times New Roman"/>
          <w:b w:val="false"/>
          <w:i w:val="false"/>
          <w:color w:val="000000"/>
          <w:sz w:val="28"/>
        </w:rPr>
        <w:t>
      екінші бөлік мынадай редакцияда жазылсын:</w:t>
      </w:r>
    </w:p>
    <w:bookmarkEnd w:id="570"/>
    <w:bookmarkStart w:name="z779" w:id="571"/>
    <w:p>
      <w:pPr>
        <w:spacing w:after="0"/>
        <w:ind w:left="0"/>
        <w:jc w:val="both"/>
      </w:pPr>
      <w:r>
        <w:rPr>
          <w:rFonts w:ascii="Times New Roman"/>
          <w:b w:val="false"/>
          <w:i w:val="false"/>
          <w:color w:val="000000"/>
          <w:sz w:val="28"/>
        </w:rPr>
        <w:t>
      "Осы тармақтың бірінші бөлігінің 1), 5), 6) және 7) тармақшаларында көзделген іс-шаралардың қорытындылары бойынша тапсырмалардың жобалары хаттама түрінде, ал Қауіпсіздік Кеңесі отырыстарының қорытындылары бойынша – шешім түрінде ресімделеді, оған әдетте Президент қол қояды.";</w:t>
      </w:r>
    </w:p>
    <w:bookmarkEnd w:id="5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33-тармақтың</w:t>
      </w:r>
      <w:r>
        <w:rPr>
          <w:rFonts w:ascii="Times New Roman"/>
          <w:b w:val="false"/>
          <w:i w:val="false"/>
          <w:color w:val="000000"/>
          <w:sz w:val="28"/>
        </w:rPr>
        <w:t xml:space="preserve"> екінші бөлігі мынадай редакцияда жазылсын:</w:t>
      </w:r>
    </w:p>
    <w:bookmarkStart w:name="z781" w:id="572"/>
    <w:p>
      <w:pPr>
        <w:spacing w:after="0"/>
        <w:ind w:left="0"/>
        <w:jc w:val="both"/>
      </w:pPr>
      <w:r>
        <w:rPr>
          <w:rFonts w:ascii="Times New Roman"/>
          <w:b w:val="false"/>
          <w:i w:val="false"/>
          <w:color w:val="000000"/>
          <w:sz w:val="28"/>
        </w:rPr>
        <w:t>
      "Президент тапсырмаларының жобасы Мемлекеттік құқық бөлімімен, Президент Әкімшілігінің мүдделі құрылымдық бөлімшелерімен, оларға тиісінше жетекшілік ететін Қауіпсіздік Кеңесінің Хатшысымен, Президент Әкімшілігі Басшысының бірінші орынбасарымен, Президент Әкімшілігі Басшысының орынбасарларымен, Президент Кеңсесінің бастығымен, Президенттің көмекшілерімен және кеңесшілерімен электрондық түрде ғана келісіледі. Президент Әкімшілігінің жауапты құрылымдық бөлімшесі басшысының, тиісті жетекшілік ететін басшы лауазымды адамның, Жалпы бөлім басшысының визалары тапсырмалар жобасына электрондық түрде де, қағаз жеткізгішіне де қойылады.";</w:t>
      </w:r>
    </w:p>
    <w:bookmarkEnd w:id="572"/>
    <w:bookmarkStart w:name="z782" w:id="573"/>
    <w:p>
      <w:pPr>
        <w:spacing w:after="0"/>
        <w:ind w:left="0"/>
        <w:jc w:val="both"/>
      </w:pPr>
      <w:r>
        <w:rPr>
          <w:rFonts w:ascii="Times New Roman"/>
          <w:b w:val="false"/>
          <w:i w:val="false"/>
          <w:color w:val="000000"/>
          <w:sz w:val="28"/>
        </w:rPr>
        <w:t xml:space="preserve">
      42-тармақтың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573"/>
    <w:bookmarkStart w:name="z783" w:id="574"/>
    <w:p>
      <w:pPr>
        <w:spacing w:after="0"/>
        <w:ind w:left="0"/>
        <w:jc w:val="both"/>
      </w:pPr>
      <w:r>
        <w:rPr>
          <w:rFonts w:ascii="Times New Roman"/>
          <w:b w:val="false"/>
          <w:i w:val="false"/>
          <w:color w:val="000000"/>
          <w:sz w:val="28"/>
        </w:rPr>
        <w:t>
      "2) өңірлік сапарлардың, халықаралық және қоғамдық маңызы бар іс-шаралардың, Президент мәлімдемелерінің (үндеулерінің), жұмыс кеңестерінің, Президенттің қатысуымен өткен Үкіметтің кеңейтілген отырыстарының, Президент басшылық жасайтын консультативтік-кеңесші органдар, Қауіпсіздік Кеңесі және өзге де органдар отырыстарының қорытындылары бойынша берілген Президенттің тапсырмалары (не тапсырмаларының тармақтары);";</w:t>
      </w:r>
    </w:p>
    <w:bookmarkEnd w:id="5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42-1-тармақта</w:t>
      </w:r>
      <w:r>
        <w:rPr>
          <w:rFonts w:ascii="Times New Roman"/>
          <w:b w:val="false"/>
          <w:i w:val="false"/>
          <w:color w:val="000000"/>
          <w:sz w:val="28"/>
        </w:rPr>
        <w:t>:</w:t>
      </w:r>
    </w:p>
    <w:bookmarkStart w:name="z785" w:id="575"/>
    <w:p>
      <w:pPr>
        <w:spacing w:after="0"/>
        <w:ind w:left="0"/>
        <w:jc w:val="both"/>
      </w:pPr>
      <w:r>
        <w:rPr>
          <w:rFonts w:ascii="Times New Roman"/>
          <w:b w:val="false"/>
          <w:i w:val="false"/>
          <w:color w:val="000000"/>
          <w:sz w:val="28"/>
        </w:rPr>
        <w:t>
      бірінші бөлікте:</w:t>
      </w:r>
    </w:p>
    <w:bookmarkEnd w:id="575"/>
    <w:bookmarkStart w:name="z786" w:id="576"/>
    <w:p>
      <w:pPr>
        <w:spacing w:after="0"/>
        <w:ind w:left="0"/>
        <w:jc w:val="both"/>
      </w:pPr>
      <w:r>
        <w:rPr>
          <w:rFonts w:ascii="Times New Roman"/>
          <w:b w:val="false"/>
          <w:i w:val="false"/>
          <w:color w:val="000000"/>
          <w:sz w:val="28"/>
        </w:rPr>
        <w:t>
      2) тармақша мынадай редакцияда жазылсын:</w:t>
      </w:r>
    </w:p>
    <w:bookmarkEnd w:id="576"/>
    <w:bookmarkStart w:name="z787" w:id="577"/>
    <w:p>
      <w:pPr>
        <w:spacing w:after="0"/>
        <w:ind w:left="0"/>
        <w:jc w:val="both"/>
      </w:pPr>
      <w:r>
        <w:rPr>
          <w:rFonts w:ascii="Times New Roman"/>
          <w:b w:val="false"/>
          <w:i w:val="false"/>
          <w:color w:val="000000"/>
          <w:sz w:val="28"/>
        </w:rPr>
        <w:t>
      "2) заңдарға өзгерістер мен толықтырулар енгізуді немесе жаңа кодексті немесе заңды қабылдауды талап ететін тапсырмалар;";</w:t>
      </w:r>
    </w:p>
    <w:bookmarkEnd w:id="577"/>
    <w:bookmarkStart w:name="z788" w:id="578"/>
    <w:p>
      <w:pPr>
        <w:spacing w:after="0"/>
        <w:ind w:left="0"/>
        <w:jc w:val="both"/>
      </w:pPr>
      <w:r>
        <w:rPr>
          <w:rFonts w:ascii="Times New Roman"/>
          <w:b w:val="false"/>
          <w:i w:val="false"/>
          <w:color w:val="000000"/>
          <w:sz w:val="28"/>
        </w:rPr>
        <w:t>
      4) тармақша мынадай редакцияда жазылсын:</w:t>
      </w:r>
    </w:p>
    <w:bookmarkEnd w:id="578"/>
    <w:bookmarkStart w:name="z789" w:id="579"/>
    <w:p>
      <w:pPr>
        <w:spacing w:after="0"/>
        <w:ind w:left="0"/>
        <w:jc w:val="both"/>
      </w:pPr>
      <w:r>
        <w:rPr>
          <w:rFonts w:ascii="Times New Roman"/>
          <w:b w:val="false"/>
          <w:i w:val="false"/>
          <w:color w:val="000000"/>
          <w:sz w:val="28"/>
        </w:rPr>
        <w:t>
      "4) Қауіпсіздік Кеңесінің шешімдерінде қамтылған тапсырмалар;";</w:t>
      </w:r>
    </w:p>
    <w:bookmarkEnd w:id="579"/>
    <w:bookmarkStart w:name="z790" w:id="580"/>
    <w:p>
      <w:pPr>
        <w:spacing w:after="0"/>
        <w:ind w:left="0"/>
        <w:jc w:val="both"/>
      </w:pPr>
      <w:r>
        <w:rPr>
          <w:rFonts w:ascii="Times New Roman"/>
          <w:b w:val="false"/>
          <w:i w:val="false"/>
          <w:color w:val="000000"/>
          <w:sz w:val="28"/>
        </w:rPr>
        <w:t>
      үшінші бөлік мынадай редакцияда жазылсын:</w:t>
      </w:r>
    </w:p>
    <w:bookmarkEnd w:id="580"/>
    <w:bookmarkStart w:name="z791" w:id="581"/>
    <w:p>
      <w:pPr>
        <w:spacing w:after="0"/>
        <w:ind w:left="0"/>
        <w:jc w:val="both"/>
      </w:pPr>
      <w:r>
        <w:rPr>
          <w:rFonts w:ascii="Times New Roman"/>
          <w:b w:val="false"/>
          <w:i w:val="false"/>
          <w:color w:val="000000"/>
          <w:sz w:val="28"/>
        </w:rPr>
        <w:t>
      "Барлық өзге тапсырмалар бақылауды бекітуге немесе Президенттің немесе Президент Әкімшілігі Басшысының, Қазақстан Республикасы Вице-Президентінің, Қауіпсіздік Кеңесі Хатшысының қарарының мазмұнына сәйкес Үкіметтің немесе орталық мемлекеттік немесе жергілікті атқарушы органның бақылауына қойылады.";</w:t>
      </w:r>
    </w:p>
    <w:bookmarkEnd w:id="5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50-тармақтың</w:t>
      </w:r>
      <w:r>
        <w:rPr>
          <w:rFonts w:ascii="Times New Roman"/>
          <w:b w:val="false"/>
          <w:i w:val="false"/>
          <w:color w:val="000000"/>
          <w:sz w:val="28"/>
        </w:rPr>
        <w:t xml:space="preserve"> бірінші бөлігі мынадай редакцияда жазылсын:</w:t>
      </w:r>
    </w:p>
    <w:bookmarkStart w:name="z793" w:id="582"/>
    <w:p>
      <w:pPr>
        <w:spacing w:after="0"/>
        <w:ind w:left="0"/>
        <w:jc w:val="both"/>
      </w:pPr>
      <w:r>
        <w:rPr>
          <w:rFonts w:ascii="Times New Roman"/>
          <w:b w:val="false"/>
          <w:i w:val="false"/>
          <w:color w:val="000000"/>
          <w:sz w:val="28"/>
        </w:rPr>
        <w:t>
      "50. Президенттің актілері мен тапсырмаларының орындалуы осы актілерде және тапсырмаларда не олардың іске асырылуын бақылауды бекітуде көрсетілген мерзімдерде немесе Президенттің, Вице-Президенттің, Президент Әкімшілігі Басшысының, Қауіпсіздік Кеңесі Хатшысының қарарларында көрсетілген мерзімдерде қамтамасыз етіледі.";</w:t>
      </w:r>
    </w:p>
    <w:bookmarkEnd w:id="5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57-тармақтың</w:t>
      </w:r>
      <w:r>
        <w:rPr>
          <w:rFonts w:ascii="Times New Roman"/>
          <w:b w:val="false"/>
          <w:i w:val="false"/>
          <w:color w:val="000000"/>
          <w:sz w:val="28"/>
        </w:rPr>
        <w:t xml:space="preserve"> үшінші бөлігі мынадай редакцияда жазылсын:</w:t>
      </w:r>
    </w:p>
    <w:bookmarkStart w:name="z795" w:id="583"/>
    <w:p>
      <w:pPr>
        <w:spacing w:after="0"/>
        <w:ind w:left="0"/>
        <w:jc w:val="both"/>
      </w:pPr>
      <w:r>
        <w:rPr>
          <w:rFonts w:ascii="Times New Roman"/>
          <w:b w:val="false"/>
          <w:i w:val="false"/>
          <w:color w:val="000000"/>
          <w:sz w:val="28"/>
        </w:rPr>
        <w:t>
      "Жергілікті атқарушы орган әзірлеушісі болатын ұйымдастыру іс-шараларының жоспарын (жол картасын) астананың, тиісті облыстың, республикалық маңызы бар қаланың әкімі бекітеді.";</w:t>
      </w:r>
    </w:p>
    <w:bookmarkEnd w:id="5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66-1-тармақта</w:t>
      </w:r>
      <w:r>
        <w:rPr>
          <w:rFonts w:ascii="Times New Roman"/>
          <w:b w:val="false"/>
          <w:i w:val="false"/>
          <w:color w:val="000000"/>
          <w:sz w:val="28"/>
        </w:rPr>
        <w:t>:</w:t>
      </w:r>
    </w:p>
    <w:bookmarkStart w:name="z797" w:id="584"/>
    <w:p>
      <w:pPr>
        <w:spacing w:after="0"/>
        <w:ind w:left="0"/>
        <w:jc w:val="both"/>
      </w:pPr>
      <w:r>
        <w:rPr>
          <w:rFonts w:ascii="Times New Roman"/>
          <w:b w:val="false"/>
          <w:i w:val="false"/>
          <w:color w:val="000000"/>
          <w:sz w:val="28"/>
        </w:rPr>
        <w:t>
      екінші бөлік мынадай редакцияда жазылсын:</w:t>
      </w:r>
    </w:p>
    <w:bookmarkEnd w:id="584"/>
    <w:bookmarkStart w:name="z798" w:id="585"/>
    <w:p>
      <w:pPr>
        <w:spacing w:after="0"/>
        <w:ind w:left="0"/>
        <w:jc w:val="both"/>
      </w:pPr>
      <w:r>
        <w:rPr>
          <w:rFonts w:ascii="Times New Roman"/>
          <w:b w:val="false"/>
          <w:i w:val="false"/>
          <w:color w:val="000000"/>
          <w:sz w:val="28"/>
        </w:rPr>
        <w:t>
      "Үкімет Аппаратының халықаралық іс-шаралардың қорытындылары бойынша Президент тапсырмаларының орындалу барысы туралы жиынтық есептерін қоспағанда, мемлекеттік органдардың енгізілген аралық есебі жетекшілік ету бағыттарына қарай Қауіпсіздік Кеңесі Хатшысының, Президент Әкімшілігі Басшысының бірінші орынбасарының, Президент Әкімшілігі Басшысының орынбасарының, Президент Кеңсесі бастығының, Президент көмекшісінің немесе кеңесшісінің қарауына жатады.";</w:t>
      </w:r>
    </w:p>
    <w:bookmarkEnd w:id="585"/>
    <w:bookmarkStart w:name="z799" w:id="586"/>
    <w:p>
      <w:pPr>
        <w:spacing w:after="0"/>
        <w:ind w:left="0"/>
        <w:jc w:val="both"/>
      </w:pPr>
      <w:r>
        <w:rPr>
          <w:rFonts w:ascii="Times New Roman"/>
          <w:b w:val="false"/>
          <w:i w:val="false"/>
          <w:color w:val="000000"/>
          <w:sz w:val="28"/>
        </w:rPr>
        <w:t>
      төртінші бөлік мынадай редакцияда жазылсын:</w:t>
      </w:r>
    </w:p>
    <w:bookmarkEnd w:id="586"/>
    <w:bookmarkStart w:name="z800" w:id="587"/>
    <w:p>
      <w:pPr>
        <w:spacing w:after="0"/>
        <w:ind w:left="0"/>
        <w:jc w:val="both"/>
      </w:pPr>
      <w:r>
        <w:rPr>
          <w:rFonts w:ascii="Times New Roman"/>
          <w:b w:val="false"/>
          <w:i w:val="false"/>
          <w:color w:val="000000"/>
          <w:sz w:val="28"/>
        </w:rPr>
        <w:t>
      "Тапсырмаларды уақтылы орындамау тәуекелдері және тапсырмаларды орындамаудың өзге де елеулі проблемалары болған кезде Президент Әкімшілігінің жауапты құрылымдық бөлімшелерінің басшылары – Президент Әкімшілігінің Басшысына, Қазақстан Республикасының Вице-Президентіне жеке берілген және Президентті жеке хабардар етуді талап етпейтін тапсырмалар бойынша – Қазақстан Республикасының Вице-Президентіне, Қауіпсіздік Кеңесінің шешімдерінде қамтылған тапсырмалар бойынша Қауіпсіздік Кеңесінің Хатшысына хабарлайды және тиісті ұсыныстар енгізеді.";</w:t>
      </w:r>
    </w:p>
    <w:bookmarkEnd w:id="5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66-3-тармақта</w:t>
      </w:r>
      <w:r>
        <w:rPr>
          <w:rFonts w:ascii="Times New Roman"/>
          <w:b w:val="false"/>
          <w:i w:val="false"/>
          <w:color w:val="000000"/>
          <w:sz w:val="28"/>
        </w:rPr>
        <w:t>:</w:t>
      </w:r>
    </w:p>
    <w:bookmarkStart w:name="z802" w:id="588"/>
    <w:p>
      <w:pPr>
        <w:spacing w:after="0"/>
        <w:ind w:left="0"/>
        <w:jc w:val="both"/>
      </w:pPr>
      <w:r>
        <w:rPr>
          <w:rFonts w:ascii="Times New Roman"/>
          <w:b w:val="false"/>
          <w:i w:val="false"/>
          <w:color w:val="000000"/>
          <w:sz w:val="28"/>
        </w:rPr>
        <w:t>
      бірінші бөліктің 3) тармақшасы мынадай редакцияда жазылсын:</w:t>
      </w:r>
    </w:p>
    <w:bookmarkEnd w:id="588"/>
    <w:bookmarkStart w:name="z803" w:id="589"/>
    <w:p>
      <w:pPr>
        <w:spacing w:after="0"/>
        <w:ind w:left="0"/>
        <w:jc w:val="both"/>
      </w:pPr>
      <w:r>
        <w:rPr>
          <w:rFonts w:ascii="Times New Roman"/>
          <w:b w:val="false"/>
          <w:i w:val="false"/>
          <w:color w:val="000000"/>
          <w:sz w:val="28"/>
        </w:rPr>
        <w:t>
      "3) заңнамалық түзетулерді немесе жаңа заңды қабылдау мәселелері бойынша – жауапты мемлекеттік органдардан осындай тапсырмалардың іске асырылу барысы туралы ақпаратты жұмыс тәртібімен сұрату, Қазақстан Республикасының Құрылтайындағы заң шығару процесінің жай-күйін мониторингтеу, сондай-ақ заңдардың нақты атауларын көрсетіп, заңдардың немесе заңнамалық түзетулердің жобаларын белгіленген тәртіппен Президент Әкімшілігімен алдын ала ресми келісе отырып, заң шығару процесінің ақпараттық жүйесін пайдалану арқылы;";</w:t>
      </w:r>
    </w:p>
    <w:bookmarkEnd w:id="589"/>
    <w:bookmarkStart w:name="z804" w:id="590"/>
    <w:p>
      <w:pPr>
        <w:spacing w:after="0"/>
        <w:ind w:left="0"/>
        <w:jc w:val="both"/>
      </w:pPr>
      <w:r>
        <w:rPr>
          <w:rFonts w:ascii="Times New Roman"/>
          <w:b w:val="false"/>
          <w:i w:val="false"/>
          <w:color w:val="000000"/>
          <w:sz w:val="28"/>
        </w:rPr>
        <w:t>
      үшінші бөлік мынадай редакцияда жазылсын:</w:t>
      </w:r>
    </w:p>
    <w:bookmarkEnd w:id="590"/>
    <w:bookmarkStart w:name="z805" w:id="591"/>
    <w:p>
      <w:pPr>
        <w:spacing w:after="0"/>
        <w:ind w:left="0"/>
        <w:jc w:val="both"/>
      </w:pPr>
      <w:r>
        <w:rPr>
          <w:rFonts w:ascii="Times New Roman"/>
          <w:b w:val="false"/>
          <w:i w:val="false"/>
          <w:color w:val="000000"/>
          <w:sz w:val="28"/>
        </w:rPr>
        <w:t>
      "Президент Әкімшілігінің жауапты құрылымдық бөлімшелерінің басшылары Қағидалардың осы тармағында көрсетілген тапсырмаларды уақтылы, сапалы, толық орындамау тәуекелдері және оларды орындамаудың өзге де елеулі проблемалары анықталған кезде – Президент Әкімшілігінің Басшысына, Қазақстан Республикасының Вице-Президентіне жеке берілген және Президентті жеке хабардар етуді талап етпейтін тапсырмалар бойынша – Қазақстан Республикасының Вице-Президентіне, Қауіпсіздік Кеңесінің шешімдерінде қамтылған тапсырмалар бойынша Қауіпсіздік Кеңесінің Хатшысына хабарлайды және тиісті ұсыныстар енгізеді.";</w:t>
      </w:r>
    </w:p>
    <w:bookmarkEnd w:id="5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67-тармақ</w:t>
      </w:r>
      <w:r>
        <w:rPr>
          <w:rFonts w:ascii="Times New Roman"/>
          <w:b w:val="false"/>
          <w:i w:val="false"/>
          <w:color w:val="000000"/>
          <w:sz w:val="28"/>
        </w:rPr>
        <w:t xml:space="preserve"> мынадай редакцияда жазылсын:</w:t>
      </w:r>
    </w:p>
    <w:bookmarkStart w:name="z807" w:id="592"/>
    <w:p>
      <w:pPr>
        <w:spacing w:after="0"/>
        <w:ind w:left="0"/>
        <w:jc w:val="both"/>
      </w:pPr>
      <w:r>
        <w:rPr>
          <w:rFonts w:ascii="Times New Roman"/>
          <w:b w:val="false"/>
          <w:i w:val="false"/>
          <w:color w:val="000000"/>
          <w:sz w:val="28"/>
        </w:rPr>
        <w:t>
      "67. Президенттің актілері мен тапсырмаларының іске асырылу барысы туралы Үкіметтің ақпараты Президент Әкімшілігіне енгізіледі, оған Президенттің, Президент Әкімшілігі Басшысының немесе Қауіпсіздік Кеңесі Хатшысының қарарының адресатына қарай Премьер-Министр, Премьер-Министрдің тиісті орынбасары немесе Үкімет Аппаратының Басшысы қол қояды.</w:t>
      </w:r>
    </w:p>
    <w:bookmarkEnd w:id="592"/>
    <w:bookmarkStart w:name="z808" w:id="593"/>
    <w:p>
      <w:pPr>
        <w:spacing w:after="0"/>
        <w:ind w:left="0"/>
        <w:jc w:val="both"/>
      </w:pPr>
      <w:r>
        <w:rPr>
          <w:rFonts w:ascii="Times New Roman"/>
          <w:b w:val="false"/>
          <w:i w:val="false"/>
          <w:color w:val="000000"/>
          <w:sz w:val="28"/>
        </w:rPr>
        <w:t>
      Президент Әкімшілігі Басшысының бірінші орынбасарына, Президент Әкімшілігі Басшысының орынбасарына, Президент Кеңсесінің бастығына, Президенттің көмекшілері мен кеңесшілеріне жолданған Президенттің актілері мен тапсырмаларының іске асырылу барысы туралы аралық есептік ақпарат Үкімет Аппараты Басшысы орынбасарларының, мемлекеттік органның бірінші басшысы орынбасарларының және алқалы органдар мүшелерінің қолы қойылып енгізілуі мүмкін.";</w:t>
      </w:r>
    </w:p>
    <w:bookmarkEnd w:id="5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w:t>
      </w:r>
      <w:r>
        <w:rPr>
          <w:rFonts w:ascii="Times New Roman"/>
          <w:b w:val="false"/>
          <w:i w:val="false"/>
          <w:color w:val="000000"/>
          <w:sz w:val="28"/>
        </w:rPr>
        <w:t xml:space="preserve"> мынадай редакцияда жазылсын:</w:t>
      </w:r>
    </w:p>
    <w:bookmarkStart w:name="z810" w:id="594"/>
    <w:p>
      <w:pPr>
        <w:spacing w:after="0"/>
        <w:ind w:left="0"/>
        <w:jc w:val="both"/>
      </w:pPr>
      <w:r>
        <w:rPr>
          <w:rFonts w:ascii="Times New Roman"/>
          <w:b w:val="false"/>
          <w:i w:val="false"/>
          <w:color w:val="000000"/>
          <w:sz w:val="28"/>
        </w:rPr>
        <w:t>
      "71. Осы Қағидалардың 42-тармағының 5) тармақшасында көрсетілген қызметтік және өзге де құжаттар бойынша Президенттің Қазақстан Республикасының Мемлекеттік кеңесшісіне жеке берілген және Президентті жеке хабардар етуді талап етпейтін тапсырмаларының орындалу мерзімдерін ұзарту, орта мерзімді және ұзақ мерзімді бақылауға ауыстыру, жаңа орындау мерзімін белгілеу Қазақстан Республикасы Вице-Президентінің шешімімен жүзеге асырылуы мүмкін.";</w:t>
      </w:r>
    </w:p>
    <w:bookmarkEnd w:id="5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76-тармақың</w:t>
      </w:r>
      <w:r>
        <w:rPr>
          <w:rFonts w:ascii="Times New Roman"/>
          <w:b w:val="false"/>
          <w:i w:val="false"/>
          <w:color w:val="000000"/>
          <w:sz w:val="28"/>
        </w:rPr>
        <w:t xml:space="preserve"> төртінші бөлігі алып тасталсын;</w:t>
      </w:r>
    </w:p>
    <w:bookmarkStart w:name="z812" w:id="595"/>
    <w:p>
      <w:pPr>
        <w:spacing w:after="0"/>
        <w:ind w:left="0"/>
        <w:jc w:val="both"/>
      </w:pPr>
      <w:r>
        <w:rPr>
          <w:rFonts w:ascii="Times New Roman"/>
          <w:b w:val="false"/>
          <w:i w:val="false"/>
          <w:color w:val="000000"/>
          <w:sz w:val="28"/>
        </w:rPr>
        <w:t>
      76-1-тармақтың бесінші және алтыншы абзацтары мынадай редакцияда жазылсын:</w:t>
      </w:r>
    </w:p>
    <w:bookmarkEnd w:id="595"/>
    <w:bookmarkStart w:name="z813" w:id="596"/>
    <w:p>
      <w:pPr>
        <w:spacing w:after="0"/>
        <w:ind w:left="0"/>
        <w:jc w:val="both"/>
      </w:pPr>
      <w:r>
        <w:rPr>
          <w:rFonts w:ascii="Times New Roman"/>
          <w:b w:val="false"/>
          <w:i w:val="false"/>
          <w:color w:val="000000"/>
          <w:sz w:val="28"/>
        </w:rPr>
        <w:t>
      "егер тапсырмада аяқталу нысаны және (немесе) түпкілікті нәтижесі бойынша реттеу нысанасын көрсететін нақты атауы көрсетілген жеке заңды қабылдау көзделсе – мемлекеттік органның ресми есебі ұсынылмастан және Президент Әкімшілігінің жауапты құрылымдық бөлімшесінің сараптамалық қорытындысы енгізілместен, Президенттің қол қою фактісі бойынша;</w:t>
      </w:r>
    </w:p>
    <w:bookmarkEnd w:id="596"/>
    <w:bookmarkStart w:name="z814" w:id="597"/>
    <w:p>
      <w:pPr>
        <w:spacing w:after="0"/>
        <w:ind w:left="0"/>
        <w:jc w:val="both"/>
      </w:pPr>
      <w:r>
        <w:rPr>
          <w:rFonts w:ascii="Times New Roman"/>
          <w:b w:val="false"/>
          <w:i w:val="false"/>
          <w:color w:val="000000"/>
          <w:sz w:val="28"/>
        </w:rPr>
        <w:t>
      егер тапсырманың мазмұнында заңнамаға түзетулер қабылдау көзделсе – жауапты орындаушы мемлекеттік органның ресми есебі ұсынылмастан, Президент Әкімшілігінің жауапты құрылымдық бөлімшесінің қабылданған заңдардың нақты атауы және тапсырманы орындаудың қысқаша мазмұны көрсетілген сараптамалық қорытындысы негізінде;";</w:t>
      </w:r>
    </w:p>
    <w:bookmarkEnd w:id="5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78-тармақ</w:t>
      </w:r>
      <w:r>
        <w:rPr>
          <w:rFonts w:ascii="Times New Roman"/>
          <w:b w:val="false"/>
          <w:i w:val="false"/>
          <w:color w:val="000000"/>
          <w:sz w:val="28"/>
        </w:rPr>
        <w:t xml:space="preserve"> мынадай редакцияда жазылсын:</w:t>
      </w:r>
    </w:p>
    <w:bookmarkStart w:name="z816" w:id="598"/>
    <w:p>
      <w:pPr>
        <w:spacing w:after="0"/>
        <w:ind w:left="0"/>
        <w:jc w:val="both"/>
      </w:pPr>
      <w:r>
        <w:rPr>
          <w:rFonts w:ascii="Times New Roman"/>
          <w:b w:val="false"/>
          <w:i w:val="false"/>
          <w:color w:val="000000"/>
          <w:sz w:val="28"/>
        </w:rPr>
        <w:t>
      "78. Осы Қағидалардың 42-тармағының 5) тармақшасында көрсетілген қызметтік және өзге де құжаттар бойынша Президенттің Қазақстан Республикасының Вице-Президентіне жеке берілген және Президентті жеке хабардар етуді талап етпейтін тапсырмаларын бақылаудан алу Қазақстан Республикасы Вице-Президентінің шешімімен жүзеге асырылуы мүмкін.".</w:t>
      </w:r>
    </w:p>
    <w:bookmarkEnd w:id="598"/>
    <w:bookmarkStart w:name="z817" w:id="599"/>
    <w:p>
      <w:pPr>
        <w:spacing w:after="0"/>
        <w:ind w:left="0"/>
        <w:jc w:val="both"/>
      </w:pPr>
      <w:r>
        <w:rPr>
          <w:rFonts w:ascii="Times New Roman"/>
          <w:b w:val="false"/>
          <w:i w:val="false"/>
          <w:color w:val="000000"/>
          <w:sz w:val="28"/>
        </w:rPr>
        <w:t xml:space="preserve">
      41. "Өңірлерде сыртқы мемлекеттік қаржылық бақылау органдарын жетілдіру туралы" Қазақстан Республикасы Президентінің 2011 жылғы 2 мамырдағы № 67 </w:t>
      </w:r>
      <w:r>
        <w:rPr>
          <w:rFonts w:ascii="Times New Roman"/>
          <w:b w:val="false"/>
          <w:i w:val="false"/>
          <w:color w:val="000000"/>
          <w:sz w:val="28"/>
        </w:rPr>
        <w:t>Жарлығында</w:t>
      </w:r>
      <w:r>
        <w:rPr>
          <w:rFonts w:ascii="Times New Roman"/>
          <w:b w:val="false"/>
          <w:i w:val="false"/>
          <w:color w:val="000000"/>
          <w:sz w:val="28"/>
        </w:rPr>
        <w:t>:</w:t>
      </w:r>
    </w:p>
    <w:bookmarkEnd w:id="5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"облыстардың, астананың" деген сөздер "астананың, облыстардың" деген сөздермен ауыстырылсын;</w:t>
      </w:r>
    </w:p>
    <w:bookmarkStart w:name="z819" w:id="600"/>
    <w:p>
      <w:pPr>
        <w:spacing w:after="0"/>
        <w:ind w:left="0"/>
        <w:jc w:val="both"/>
      </w:pPr>
      <w:r>
        <w:rPr>
          <w:rFonts w:ascii="Times New Roman"/>
          <w:b w:val="false"/>
          <w:i w:val="false"/>
          <w:color w:val="000000"/>
          <w:sz w:val="28"/>
        </w:rPr>
        <w:t>
      "4. Қоса беріліп отырған астананың, облыстардың, республикалық маңызы бар қалалардың тексеру комиссиялары штат санының лимиттері бекітілсін.";</w:t>
      </w:r>
    </w:p>
    <w:bookmarkEnd w:id="600"/>
    <w:bookmarkStart w:name="z820" w:id="601"/>
    <w:p>
      <w:pPr>
        <w:spacing w:after="0"/>
        <w:ind w:left="0"/>
        <w:jc w:val="both"/>
      </w:pPr>
      <w:r>
        <w:rPr>
          <w:rFonts w:ascii="Times New Roman"/>
          <w:b w:val="false"/>
          <w:i w:val="false"/>
          <w:color w:val="000000"/>
          <w:sz w:val="28"/>
        </w:rPr>
        <w:t xml:space="preserve">
      жоғарыда аталған Жарлықпен бекітілген Облыстардың, астананың, республикалық маңызы бар қалалардың тексеру комиссиялары штат санының </w:t>
      </w:r>
      <w:r>
        <w:rPr>
          <w:rFonts w:ascii="Times New Roman"/>
          <w:b w:val="false"/>
          <w:i w:val="false"/>
          <w:color w:val="000000"/>
          <w:sz w:val="28"/>
        </w:rPr>
        <w:t>лимиттері</w:t>
      </w:r>
      <w:r>
        <w:rPr>
          <w:rFonts w:ascii="Times New Roman"/>
          <w:b w:val="false"/>
          <w:i w:val="false"/>
          <w:color w:val="000000"/>
          <w:sz w:val="28"/>
        </w:rPr>
        <w:t xml:space="preserve"> осы Қазақстан Республикасы Президентінің кейбір актілеріне енгізілетін өзгерістер мен толықтыруларға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601"/>
    <w:bookmarkStart w:name="z821" w:id="602"/>
    <w:p>
      <w:pPr>
        <w:spacing w:after="0"/>
        <w:ind w:left="0"/>
        <w:jc w:val="both"/>
      </w:pPr>
      <w:r>
        <w:rPr>
          <w:rFonts w:ascii="Times New Roman"/>
          <w:b w:val="false"/>
          <w:i w:val="false"/>
          <w:color w:val="000000"/>
          <w:sz w:val="28"/>
        </w:rPr>
        <w:t xml:space="preserve">
      42. "Қазақстан Республикасы Қарулы Күштерінің, басқа да әскерлері мен әскери құралымдарының әскери киім нысаны мен айырым белгілері туралы" Қазақстан Республикасы Президентінің 2011 жылғы 25 тамыздағы № 144 </w:t>
      </w:r>
      <w:r>
        <w:rPr>
          <w:rFonts w:ascii="Times New Roman"/>
          <w:b w:val="false"/>
          <w:i w:val="false"/>
          <w:color w:val="000000"/>
          <w:sz w:val="28"/>
        </w:rPr>
        <w:t>Жарлығында</w:t>
      </w:r>
      <w:r>
        <w:rPr>
          <w:rFonts w:ascii="Times New Roman"/>
          <w:b w:val="false"/>
          <w:i w:val="false"/>
          <w:color w:val="000000"/>
          <w:sz w:val="28"/>
        </w:rPr>
        <w:t>:</w:t>
      </w:r>
    </w:p>
    <w:bookmarkEnd w:id="602"/>
    <w:bookmarkStart w:name="z822" w:id="603"/>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Қарулы Күштерінің, басқа да әскерлері мен әскери құралымдарының әскери киім нысаны мен айырым белгісі үлгілерінің </w:t>
      </w:r>
      <w:r>
        <w:rPr>
          <w:rFonts w:ascii="Times New Roman"/>
          <w:b w:val="false"/>
          <w:i w:val="false"/>
          <w:color w:val="000000"/>
          <w:sz w:val="28"/>
        </w:rPr>
        <w:t>сипаттамасы мен суретінде</w:t>
      </w:r>
      <w:r>
        <w:rPr>
          <w:rFonts w:ascii="Times New Roman"/>
          <w:b w:val="false"/>
          <w:i w:val="false"/>
          <w:color w:val="000000"/>
          <w:sz w:val="28"/>
        </w:rPr>
        <w:t>:</w:t>
      </w:r>
    </w:p>
    <w:bookmarkEnd w:id="6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w:t>
      </w:r>
      <w:r>
        <w:rPr>
          <w:rFonts w:ascii="Times New Roman"/>
          <w:b w:val="false"/>
          <w:i w:val="false"/>
          <w:color w:val="000000"/>
          <w:sz w:val="28"/>
        </w:rPr>
        <w:t xml:space="preserve"> мынадай редакцияда жазылсын:</w:t>
      </w:r>
    </w:p>
    <w:bookmarkStart w:name="z824" w:id="604"/>
    <w:p>
      <w:pPr>
        <w:spacing w:after="0"/>
        <w:ind w:left="0"/>
        <w:jc w:val="both"/>
      </w:pPr>
      <w:r>
        <w:rPr>
          <w:rFonts w:ascii="Times New Roman"/>
          <w:b w:val="false"/>
          <w:i w:val="false"/>
          <w:color w:val="000000"/>
          <w:sz w:val="28"/>
        </w:rPr>
        <w:t>
      "60. Жоғарғы Бас қолбасшының погонына погонның бойлық осьтік сызығының дәл ортасында – алтындатылған зер және алтын түстес жібек жіппен кестелеп тігілген Қазақстан Республикасы Мемлекеттік Елтаңбасының бейнесі болады (диаметрі – 35 миллиметр). Погонның төменгі шетінен Мемлекеттік Елтаңбаның ортасына дейінгі аралық – 60 миллиметр.".</w:t>
      </w:r>
    </w:p>
    <w:bookmarkEnd w:id="604"/>
    <w:bookmarkStart w:name="z825" w:id="605"/>
    <w:p>
      <w:pPr>
        <w:spacing w:after="0"/>
        <w:ind w:left="0"/>
        <w:jc w:val="both"/>
      </w:pPr>
      <w:r>
        <w:rPr>
          <w:rFonts w:ascii="Times New Roman"/>
          <w:b w:val="false"/>
          <w:i w:val="false"/>
          <w:color w:val="000000"/>
          <w:sz w:val="28"/>
        </w:rPr>
        <w:t xml:space="preserve">
      43. "Мемлекеттік рәміздер және Қазақстан Республикасының Президентіне тікелей бағынатын және есеп беретін кейбір мемлекеттік органдардың, Қазақстан Республикасы Конституциялық Сотының, Қазақстан Республикасы Орталық сайлау комиссиясының,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геральдикасы мәселелері туралы" Қазақстан Республикасы Президентінің 2011 жылғы 30 қыркүйектегі № 155 </w:t>
      </w:r>
      <w:r>
        <w:rPr>
          <w:rFonts w:ascii="Times New Roman"/>
          <w:b w:val="false"/>
          <w:i w:val="false"/>
          <w:color w:val="000000"/>
          <w:sz w:val="28"/>
        </w:rPr>
        <w:t>Жарлығында</w:t>
      </w:r>
      <w:r>
        <w:rPr>
          <w:rFonts w:ascii="Times New Roman"/>
          <w:b w:val="false"/>
          <w:i w:val="false"/>
          <w:color w:val="000000"/>
          <w:sz w:val="28"/>
        </w:rPr>
        <w:t>:</w:t>
      </w:r>
    </w:p>
    <w:bookmarkEnd w:id="6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827" w:id="606"/>
    <w:p>
      <w:pPr>
        <w:spacing w:after="0"/>
        <w:ind w:left="0"/>
        <w:jc w:val="both"/>
      </w:pPr>
      <w:r>
        <w:rPr>
          <w:rFonts w:ascii="Times New Roman"/>
          <w:b w:val="false"/>
          <w:i w:val="false"/>
          <w:color w:val="000000"/>
          <w:sz w:val="28"/>
        </w:rPr>
        <w:t xml:space="preserve">
      "Қазақстан Республикасының Президенті туралы" Қазақстан Республикасы Конституциялық заңының 26-бабы 2-тармағының 3) тармақшасына сәйкес </w:t>
      </w:r>
      <w:r>
        <w:rPr>
          <w:rFonts w:ascii="Times New Roman"/>
          <w:b/>
          <w:i w:val="false"/>
          <w:color w:val="000000"/>
          <w:sz w:val="28"/>
        </w:rPr>
        <w:t>ҚАУЛЫ ЕТЕМІН</w:t>
      </w:r>
      <w:r>
        <w:rPr>
          <w:rFonts w:ascii="Times New Roman"/>
          <w:b w:val="false"/>
          <w:i w:val="false"/>
          <w:color w:val="000000"/>
          <w:sz w:val="28"/>
        </w:rPr>
        <w:t>:";</w:t>
      </w:r>
    </w:p>
    <w:bookmarkEnd w:id="606"/>
    <w:bookmarkStart w:name="z828" w:id="607"/>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Президентіне тікелей бағынатын және есеп беретін кейбір мемлекеттік органдардың, Қазақстан Республикасы Конституциялық Сотының, Қазақстан Республикасы Орталық сайлау комиссиясының,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наградаларымен марапаттау (ведомстволық және оларға теңестірілген өзге де наградаларынан айыру)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6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830" w:id="608"/>
    <w:p>
      <w:pPr>
        <w:spacing w:after="0"/>
        <w:ind w:left="0"/>
        <w:jc w:val="both"/>
      </w:pPr>
      <w:r>
        <w:rPr>
          <w:rFonts w:ascii="Times New Roman"/>
          <w:b w:val="false"/>
          <w:i w:val="false"/>
          <w:color w:val="000000"/>
          <w:sz w:val="28"/>
        </w:rPr>
        <w:t>
      "25. "Халықаралық ынтымақтастықты дамытуға қосқан үлесі үшін" медалімен шетелдік құқық қорғау және ұқсас функцияларды орындайтын өзге де органдармен адам құқықтары мен бостандықтарын қорғау саласындағы тату көршілік қатынастарды нығайту бойынша халықаралық ынтымақтастықты дамытуда сіңірген еңбегі үшін Қарулы Күштердің, басқа да әскерлер мен әскери құралымдардың әскери қызметшілері, судьялар, Қазақстан Республикасы Сот әкімшілігінің және оның аумақтық бөлімшелерінің қызметкерлері, Қазақстан Республикасы арнаулы мемлекеттік органдарының, прокуратурасы мен ішкі істер органдарының қызметкерлері, сондай-ақ басқа да адамдар және шетел азаматтары марапатталады.";</w:t>
      </w:r>
    </w:p>
    <w:bookmarkEnd w:id="6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28-тармақтар</w:t>
      </w:r>
      <w:r>
        <w:rPr>
          <w:rFonts w:ascii="Times New Roman"/>
          <w:b w:val="false"/>
          <w:i w:val="false"/>
          <w:color w:val="000000"/>
          <w:sz w:val="28"/>
        </w:rPr>
        <w:t xml:space="preserve"> мынадай редакцияда жазылсын:</w:t>
      </w:r>
    </w:p>
    <w:bookmarkStart w:name="z832" w:id="609"/>
    <w:p>
      <w:pPr>
        <w:spacing w:after="0"/>
        <w:ind w:left="0"/>
        <w:jc w:val="both"/>
      </w:pPr>
      <w:r>
        <w:rPr>
          <w:rFonts w:ascii="Times New Roman"/>
          <w:b w:val="false"/>
          <w:i w:val="false"/>
          <w:color w:val="000000"/>
          <w:sz w:val="28"/>
        </w:rPr>
        <w:t>
      "27. "Сот жүйесінің ардагері" медалімен сот жүйесінің дамуына елеулі үлес қосқаны, ұзақ жылғы және жемісті жұмысы үшін:</w:t>
      </w:r>
    </w:p>
    <w:bookmarkEnd w:id="609"/>
    <w:bookmarkStart w:name="z833" w:id="610"/>
    <w:p>
      <w:pPr>
        <w:spacing w:after="0"/>
        <w:ind w:left="0"/>
        <w:jc w:val="both"/>
      </w:pPr>
      <w:r>
        <w:rPr>
          <w:rFonts w:ascii="Times New Roman"/>
          <w:b w:val="false"/>
          <w:i w:val="false"/>
          <w:color w:val="000000"/>
          <w:sz w:val="28"/>
        </w:rPr>
        <w:t>
      сот жүйесінде Қазақстан Республикасының заңнамасына сәйкес күнтізбелік есептеуде 15 және одан да көп жыл мінсіз жұмыс істеген, оның ішінде өкілеттіктері тоқтатылған судьялар;</w:t>
      </w:r>
    </w:p>
    <w:bookmarkEnd w:id="610"/>
    <w:bookmarkStart w:name="z834" w:id="611"/>
    <w:p>
      <w:pPr>
        <w:spacing w:after="0"/>
        <w:ind w:left="0"/>
        <w:jc w:val="both"/>
      </w:pPr>
      <w:r>
        <w:rPr>
          <w:rFonts w:ascii="Times New Roman"/>
          <w:b w:val="false"/>
          <w:i w:val="false"/>
          <w:color w:val="000000"/>
          <w:sz w:val="28"/>
        </w:rPr>
        <w:t>
      Қазақстан Республикасы Сот әкімшілігінің және оның аумақтық бөлімшелерінің қызметкерлері, сондай-ақ сот қызметін қамтамасыз еткен, сот жүйесінің игілігі үшін күнтізбелік есептеуде 25 және одан да көп жыл жұмыс істеген өзге де адамдар Қазақстан Республикасының заңнамасына сәйкес марапатталады.</w:t>
      </w:r>
    </w:p>
    <w:bookmarkEnd w:id="611"/>
    <w:bookmarkStart w:name="z835" w:id="612"/>
    <w:p>
      <w:pPr>
        <w:spacing w:after="0"/>
        <w:ind w:left="0"/>
        <w:jc w:val="both"/>
      </w:pPr>
      <w:r>
        <w:rPr>
          <w:rFonts w:ascii="Times New Roman"/>
          <w:b w:val="false"/>
          <w:i w:val="false"/>
          <w:color w:val="000000"/>
          <w:sz w:val="28"/>
        </w:rPr>
        <w:t>
      28. "Прокуратура ардагері" медалімен ұзақ жылғы және жемісті еңбегі үшін Қазақстан Республикасының заңнамасына сәйкес прокуратура органдарында күнтізбелік есептеуде 25 және одан да көп жыл мінсіз қызмет еткен прокуратура органдарының қызметкерлері және зейнеткерлері марапатталады.";</w:t>
      </w:r>
    </w:p>
    <w:bookmarkEnd w:id="6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837" w:id="613"/>
    <w:p>
      <w:pPr>
        <w:spacing w:after="0"/>
        <w:ind w:left="0"/>
        <w:jc w:val="both"/>
      </w:pPr>
      <w:r>
        <w:rPr>
          <w:rFonts w:ascii="Times New Roman"/>
          <w:b w:val="false"/>
          <w:i w:val="false"/>
          <w:color w:val="000000"/>
          <w:sz w:val="28"/>
        </w:rPr>
        <w:t>
      "32. "Ұлттық қауіпсіздікті қамтамасыз етудегі үлесі үшін" медалімен:</w:t>
      </w:r>
    </w:p>
    <w:bookmarkEnd w:id="613"/>
    <w:bookmarkStart w:name="z838" w:id="614"/>
    <w:p>
      <w:pPr>
        <w:spacing w:after="0"/>
        <w:ind w:left="0"/>
        <w:jc w:val="both"/>
      </w:pPr>
      <w:r>
        <w:rPr>
          <w:rFonts w:ascii="Times New Roman"/>
          <w:b w:val="false"/>
          <w:i w:val="false"/>
          <w:color w:val="000000"/>
          <w:sz w:val="28"/>
        </w:rPr>
        <w:t>
      жеке адам мен қоғамның қауіпсіздігін, конституциялық құрылысты, мемлекеттік Егемендікті, аумақтық тұтастықты, мемлекеттің экономикалық, ғылыми-техникалық және қорғаныс әлеуетін қорғауды, сыбайлас жемқорлыққа қарсы күресті қамтамасыз етуде жедел-қызметтік іс-қимылды шебер ұйымдастырғаны; Қазақстан Республикасының ұлттық қауіпсіздігінің мүдделерін қорғауда барлау, қарсы барлау және әскери операцияны (оның ішінде тергеуді) табысты ұйымдастырғаны, өткізгені және іске асырғаны; үкіметтік байланыспен сенімді қамтамасыз еткені; күрделі арнаулы техникалық іс-шараларды кәсіби өткізгені; республиканың қауіпсіздік органдары үшін жоғары білікті кадрларды даярлағаны және қайта даярлағаны; ұлттық қауіпсіздікті қамтамасыз ету мәселелері бойынша іргелі және қолданбалы ғылыми зерттеулердегі жетістіктері, сондай-ақ Қазақстан Республикасының ұлттық қауіпсіздік органдарының жедел-қызметтік жұмысын қамтамасыз еткені үшін Қазақстан Республикасы ұлттық қауіпсіздік органдарының қызметкерлері мен әскери қызметшілері;</w:t>
      </w:r>
    </w:p>
    <w:bookmarkEnd w:id="614"/>
    <w:bookmarkStart w:name="z839" w:id="615"/>
    <w:p>
      <w:pPr>
        <w:spacing w:after="0"/>
        <w:ind w:left="0"/>
        <w:jc w:val="both"/>
      </w:pPr>
      <w:r>
        <w:rPr>
          <w:rFonts w:ascii="Times New Roman"/>
          <w:b w:val="false"/>
          <w:i w:val="false"/>
          <w:color w:val="000000"/>
          <w:sz w:val="28"/>
        </w:rPr>
        <w:t>
      Қазақстан Республикасы ұлттық қауіпсіздігін қамтамасыз етудегі міндеттерді шешуге қосқан үлесі және оны іске асыруға жәрдемдескені үшін Қазақстан Республикасының және шет мемлекеттердің азаматтары марапатталады.";</w:t>
      </w:r>
    </w:p>
    <w:bookmarkEnd w:id="6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841" w:id="616"/>
    <w:p>
      <w:pPr>
        <w:spacing w:after="0"/>
        <w:ind w:left="0"/>
        <w:jc w:val="both"/>
      </w:pPr>
      <w:r>
        <w:rPr>
          <w:rFonts w:ascii="Times New Roman"/>
          <w:b w:val="false"/>
          <w:i w:val="false"/>
          <w:color w:val="000000"/>
          <w:sz w:val="28"/>
        </w:rPr>
        <w:t>
      "38. "Абыройлы қызметі үшін" медалімен:</w:t>
      </w:r>
    </w:p>
    <w:bookmarkEnd w:id="616"/>
    <w:bookmarkStart w:name="z842" w:id="617"/>
    <w:p>
      <w:pPr>
        <w:spacing w:after="0"/>
        <w:ind w:left="0"/>
        <w:jc w:val="both"/>
      </w:pPr>
      <w:r>
        <w:rPr>
          <w:rFonts w:ascii="Times New Roman"/>
          <w:b w:val="false"/>
          <w:i w:val="false"/>
          <w:color w:val="000000"/>
          <w:sz w:val="28"/>
        </w:rPr>
        <w:t>
      қызметтік міндеттерін үлгілі орындағаны, үлгілі тәртібі және күнтізбелік есептеуде 7 жыл қызмет өткергені үшін Қазақстан Республикасы Мемлекеттік күзет қызметінің қызметкерлері мен әскери қызметшілері, сондай-ақ жедел-қызметтік іс-әрекетте жоғары нәтижелерге қол жеткізгені үшін Қазақстан Республикасы Мемлекеттік күзет қызметі Бастығының шешімі бойынша күзетілетін адамдардың қауіпсіздігін қамтамасыз етуге елеулі үлес қосқан, ерекше көзге түскен қызметкерлер мен әскери қызметшілер;</w:t>
      </w:r>
    </w:p>
    <w:bookmarkEnd w:id="617"/>
    <w:bookmarkStart w:name="z843" w:id="618"/>
    <w:p>
      <w:pPr>
        <w:spacing w:after="0"/>
        <w:ind w:left="0"/>
        <w:jc w:val="both"/>
      </w:pPr>
      <w:r>
        <w:rPr>
          <w:rFonts w:ascii="Times New Roman"/>
          <w:b w:val="false"/>
          <w:i w:val="false"/>
          <w:color w:val="000000"/>
          <w:sz w:val="28"/>
        </w:rPr>
        <w:t>
      күзетілетін адамдардың қауіпсіздігін қамтамасыз етуге және Қазақстан Республикасы Мемлекеттік күзет қызметінің дамуына елеулі үлес қосқан мемлекеттік және жекеше ұйымдардың басшылары мен қызметкерлері, соның ішінде шет мемлекеттердің азаматтары марапатталады.";</w:t>
      </w:r>
    </w:p>
    <w:bookmarkEnd w:id="6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45-тармақтар</w:t>
      </w:r>
      <w:r>
        <w:rPr>
          <w:rFonts w:ascii="Times New Roman"/>
          <w:b w:val="false"/>
          <w:i w:val="false"/>
          <w:color w:val="000000"/>
          <w:sz w:val="28"/>
        </w:rPr>
        <w:t xml:space="preserve"> тармақ мынадай редакцияда жазылсын:</w:t>
      </w:r>
    </w:p>
    <w:bookmarkStart w:name="z845" w:id="619"/>
    <w:p>
      <w:pPr>
        <w:spacing w:after="0"/>
        <w:ind w:left="0"/>
        <w:jc w:val="both"/>
      </w:pPr>
      <w:r>
        <w:rPr>
          <w:rFonts w:ascii="Times New Roman"/>
          <w:b w:val="false"/>
          <w:i w:val="false"/>
          <w:color w:val="000000"/>
          <w:sz w:val="28"/>
        </w:rPr>
        <w:t>
      "43. "Қазақстан Республикасы Қарулы Күштерінің ардагері" медалімен қызметінде оң мінездеме берілген, Қазақстан Республикасы Қарулы Күштерінде, басқа да әскерлері мен әскери құралымдарында Қазақстан Республикасының заңнамасына сәйкес күнтізбелік есептеуде жалпы еңбек сіңірген жылдары 25 және одан да көп жыл болатын әскери қызметшілер марапатталады.</w:t>
      </w:r>
    </w:p>
    <w:bookmarkEnd w:id="619"/>
    <w:bookmarkStart w:name="z846" w:id="620"/>
    <w:p>
      <w:pPr>
        <w:spacing w:after="0"/>
        <w:ind w:left="0"/>
        <w:jc w:val="both"/>
      </w:pPr>
      <w:r>
        <w:rPr>
          <w:rFonts w:ascii="Times New Roman"/>
          <w:b w:val="false"/>
          <w:i w:val="false"/>
          <w:color w:val="000000"/>
          <w:sz w:val="28"/>
        </w:rPr>
        <w:t>
      44. "Бітімгершілік операцияларына қатысқаны үшін" медалімен ұзақ жылғы және жемісті еңбегі үшін Қазақстан Республикасының шегінен тысқары жерлерде жүргізілетін бітімгершілік операцияларына қатысқан Қазақстан Республикасы Қарулы Күштерінің, басқа да әскерлері мен әскери құралымдарының әскери қызметшілері, сондай-ақ Қазақстан Республикасының басқа да адамдары және басқа да шетел азаматтары марапатталады.</w:t>
      </w:r>
    </w:p>
    <w:bookmarkEnd w:id="620"/>
    <w:bookmarkStart w:name="z847" w:id="621"/>
    <w:p>
      <w:pPr>
        <w:spacing w:after="0"/>
        <w:ind w:left="0"/>
        <w:jc w:val="both"/>
      </w:pPr>
      <w:r>
        <w:rPr>
          <w:rFonts w:ascii="Times New Roman"/>
          <w:b w:val="false"/>
          <w:i w:val="false"/>
          <w:color w:val="000000"/>
          <w:sz w:val="28"/>
        </w:rPr>
        <w:t>
      45. "Ішкі істер органдарының ардагері" медалімен ұзақ жылғы және жемісті еңбегі үшін, қызметінде оң мінездеме берілген және Қазақстан Республикасының заңнамасына сәйкес күнтізбелік есептеуде жалпы еңбек сіңірген жылдары 25 және одан да көп жыл болатын Қазақстан Республикасы ішкі істер органдарының қызметкерлері марапатталады.";</w:t>
      </w:r>
    </w:p>
    <w:bookmarkEnd w:id="6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48-2-тармақ</w:t>
      </w:r>
      <w:r>
        <w:rPr>
          <w:rFonts w:ascii="Times New Roman"/>
          <w:b w:val="false"/>
          <w:i w:val="false"/>
          <w:color w:val="000000"/>
          <w:sz w:val="28"/>
        </w:rPr>
        <w:t xml:space="preserve"> мынадай редакцияда жазылсын:</w:t>
      </w:r>
    </w:p>
    <w:bookmarkStart w:name="z849" w:id="622"/>
    <w:p>
      <w:pPr>
        <w:spacing w:after="0"/>
        <w:ind w:left="0"/>
        <w:jc w:val="both"/>
      </w:pPr>
      <w:r>
        <w:rPr>
          <w:rFonts w:ascii="Times New Roman"/>
          <w:b w:val="false"/>
          <w:i w:val="false"/>
          <w:color w:val="000000"/>
          <w:sz w:val="28"/>
        </w:rPr>
        <w:t>
      "48-2. "Сайлау органдары жүйесін дамытуға қосқан үлесі үшін" медалімен:</w:t>
      </w:r>
    </w:p>
    <w:bookmarkEnd w:id="622"/>
    <w:bookmarkStart w:name="z850" w:id="623"/>
    <w:p>
      <w:pPr>
        <w:spacing w:after="0"/>
        <w:ind w:left="0"/>
        <w:jc w:val="both"/>
      </w:pPr>
      <w:r>
        <w:rPr>
          <w:rFonts w:ascii="Times New Roman"/>
          <w:b w:val="false"/>
          <w:i w:val="false"/>
          <w:color w:val="000000"/>
          <w:sz w:val="28"/>
        </w:rPr>
        <w:t>
      Қазақстан Республикасының сайлау жүйесін дамытуға, сайлау мен жалпыхалықтық референдумдарды өткізуді ұйымдастыруға және дайындауға елеулі жеке үлес қосқан сайлау комиссияларының мүшелері, оның ішінде өкілеттіктері тоқтатылған сайлау комиссияларының мүшелері;</w:t>
      </w:r>
    </w:p>
    <w:bookmarkEnd w:id="623"/>
    <w:bookmarkStart w:name="z851" w:id="624"/>
    <w:p>
      <w:pPr>
        <w:spacing w:after="0"/>
        <w:ind w:left="0"/>
        <w:jc w:val="both"/>
      </w:pPr>
      <w:r>
        <w:rPr>
          <w:rFonts w:ascii="Times New Roman"/>
          <w:b w:val="false"/>
          <w:i w:val="false"/>
          <w:color w:val="000000"/>
          <w:sz w:val="28"/>
        </w:rPr>
        <w:t>
      Қазақстан Республикасы Орталық сайлау комиссиясы аппаратының, Қазақстан Республикасы Орталық сайлау комиссиясының ведомстволық бағынысты ұйымдарының сайлау жүйесінде кемінде 5 жыл жұмыс істеген, кәсіптік қызметте жоғары көрсеткіштерге қол жеткізген жұмыскерлері қызметтік міндеттерін үлгілі атқарғаны үшін; Қазақстан Республикасының сайлау жүйесін дамытуға, сайлау саласындағы халықаралық ынтымақтастықты ұйымдастыруға айтарлықтай үлес қосқан, сайлау туралы заңнаманы жетілдіру, сайлау процесіне қатысушыларды электоралдық оқыту жөніндегі қызметке белсенді түрде қатысқан саяси партиялардың және басқа да қоғамдық бірлестіктердің өкілдері, орталық және жергілікті мемлекеттік органдардың мемлекеттік қызметшілері және өзге де адамдар. шетел азаматтары мен халықаралық ұйымдардың өкілдері марапатталады.";</w:t>
      </w:r>
    </w:p>
    <w:bookmarkEnd w:id="6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67-тармақ</w:t>
      </w:r>
      <w:r>
        <w:rPr>
          <w:rFonts w:ascii="Times New Roman"/>
          <w:b w:val="false"/>
          <w:i w:val="false"/>
          <w:color w:val="000000"/>
          <w:sz w:val="28"/>
        </w:rPr>
        <w:t xml:space="preserve"> мынадай редакцияда жазылсын:</w:t>
      </w:r>
    </w:p>
    <w:bookmarkStart w:name="z853" w:id="625"/>
    <w:p>
      <w:pPr>
        <w:spacing w:after="0"/>
        <w:ind w:left="0"/>
        <w:jc w:val="both"/>
      </w:pPr>
      <w:r>
        <w:rPr>
          <w:rFonts w:ascii="Times New Roman"/>
          <w:b w:val="false"/>
          <w:i w:val="false"/>
          <w:color w:val="000000"/>
          <w:sz w:val="28"/>
        </w:rPr>
        <w:t>
      "67. "Қазақстан Республикасы Мемлекеттік күзет қызметінің үздігі" төсбелгісімен жедел-қызметтік іс-әрекетте жоғары нәтижелерге қол жеткізгені үшін Қазақстан Республикасы Мемлекеттік күзет қызметі Бастығының шешімі бойынша күзетілетін адамдардың қауіпсіздігін қамтамасыз етуге елеулі үлес қосқан, қызметтік міндеттерін атқару кезінде ерлік, батылдық және тапқырлық танытқан, ерекше көзге түскен қызметкерлер мен әскери қызметшілер марапатталады.";</w:t>
      </w:r>
    </w:p>
    <w:bookmarkEnd w:id="6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90-тармақ</w:t>
      </w:r>
      <w:r>
        <w:rPr>
          <w:rFonts w:ascii="Times New Roman"/>
          <w:b w:val="false"/>
          <w:i w:val="false"/>
          <w:color w:val="000000"/>
          <w:sz w:val="28"/>
        </w:rPr>
        <w:t xml:space="preserve"> мынадай редакцияда жазылсын:</w:t>
      </w:r>
    </w:p>
    <w:bookmarkStart w:name="z855" w:id="626"/>
    <w:p>
      <w:pPr>
        <w:spacing w:after="0"/>
        <w:ind w:left="0"/>
        <w:jc w:val="both"/>
      </w:pPr>
      <w:r>
        <w:rPr>
          <w:rFonts w:ascii="Times New Roman"/>
          <w:b w:val="false"/>
          <w:i w:val="false"/>
          <w:color w:val="000000"/>
          <w:sz w:val="28"/>
        </w:rPr>
        <w:t>
      "90. "Монополияға қарсы қызметтің үздігі" төсбелгісімен монополияға қарсы органды басқарған Қазақстан Республикасының азаматтары, монополияға қарсы органда кемінде 5 жыл жұмыс істеген, республикадағы монополияға қарсы қызметті дамытуға зор үлес қосқан монополияға қарсы органның қызметкерлері лауазымдық міндеттерін үлгілі орындағаны, мінсіз мемлекеттік қызметі, ерекше маңызды және күрделі тапсырмаларды орындағаны, жемісті еңбек қызметі және жұмыстағы басқа да жетістіктері үшін, сондай-ақ Қазақстан Республикасының монополияға қарсы қызметінің жүйесін дамытуға үлес қосқан шетел азаматтары марапатталады.";</w:t>
      </w:r>
    </w:p>
    <w:bookmarkEnd w:id="626"/>
    <w:bookmarkStart w:name="z856" w:id="627"/>
    <w:p>
      <w:pPr>
        <w:spacing w:after="0"/>
        <w:ind w:left="0"/>
        <w:jc w:val="both"/>
      </w:pPr>
      <w:r>
        <w:rPr>
          <w:rFonts w:ascii="Times New Roman"/>
          <w:b w:val="false"/>
          <w:i w:val="false"/>
          <w:color w:val="000000"/>
          <w:sz w:val="28"/>
        </w:rPr>
        <w:t xml:space="preserve">
      жоғарыда аталған Жарлықпен құрылған Мемлекеттік рәміздер мен ведомстволық және оларға теңестірілген өзге де наградалар геральдикасы мәселелері жөніндегі республикалық комиссияның </w:t>
      </w:r>
      <w:r>
        <w:rPr>
          <w:rFonts w:ascii="Times New Roman"/>
          <w:b w:val="false"/>
          <w:i w:val="false"/>
          <w:color w:val="000000"/>
          <w:sz w:val="28"/>
        </w:rPr>
        <w:t>құрамында</w:t>
      </w:r>
      <w:r>
        <w:rPr>
          <w:rFonts w:ascii="Times New Roman"/>
          <w:b w:val="false"/>
          <w:i w:val="false"/>
          <w:color w:val="000000"/>
          <w:sz w:val="28"/>
        </w:rPr>
        <w:t>:</w:t>
      </w:r>
    </w:p>
    <w:bookmarkEnd w:id="627"/>
    <w:bookmarkStart w:name="z857" w:id="628"/>
    <w:p>
      <w:pPr>
        <w:spacing w:after="0"/>
        <w:ind w:left="0"/>
        <w:jc w:val="both"/>
      </w:pPr>
      <w:r>
        <w:rPr>
          <w:rFonts w:ascii="Times New Roman"/>
          <w:b w:val="false"/>
          <w:i w:val="false"/>
          <w:color w:val="000000"/>
          <w:sz w:val="28"/>
        </w:rPr>
        <w:t>
      "Қазақстан Республикасының Мемлекеттік кеңесшісі, төраға" деген жол мынадай редакцияда жазылсын:</w:t>
      </w:r>
    </w:p>
    <w:bookmarkEnd w:id="628"/>
    <w:bookmarkStart w:name="z858" w:id="629"/>
    <w:p>
      <w:pPr>
        <w:spacing w:after="0"/>
        <w:ind w:left="0"/>
        <w:jc w:val="both"/>
      </w:pPr>
      <w:r>
        <w:rPr>
          <w:rFonts w:ascii="Times New Roman"/>
          <w:b w:val="false"/>
          <w:i w:val="false"/>
          <w:color w:val="000000"/>
          <w:sz w:val="28"/>
        </w:rPr>
        <w:t>
      "Қазақстан Республикасы Президенті Әкімшілігінің Басшысы, төраға";</w:t>
      </w:r>
    </w:p>
    <w:bookmarkEnd w:id="629"/>
    <w:bookmarkStart w:name="z859" w:id="630"/>
    <w:p>
      <w:pPr>
        <w:spacing w:after="0"/>
        <w:ind w:left="0"/>
        <w:jc w:val="both"/>
      </w:pPr>
      <w:r>
        <w:rPr>
          <w:rFonts w:ascii="Times New Roman"/>
          <w:b w:val="false"/>
          <w:i w:val="false"/>
          <w:color w:val="000000"/>
          <w:sz w:val="28"/>
        </w:rPr>
        <w:t xml:space="preserve">
      мынадай мазмұндағы жолмен толықтырылсын: </w:t>
      </w:r>
    </w:p>
    <w:bookmarkEnd w:id="630"/>
    <w:bookmarkStart w:name="z860" w:id="631"/>
    <w:p>
      <w:pPr>
        <w:spacing w:after="0"/>
        <w:ind w:left="0"/>
        <w:jc w:val="both"/>
      </w:pPr>
      <w:r>
        <w:rPr>
          <w:rFonts w:ascii="Times New Roman"/>
          <w:b w:val="false"/>
          <w:i w:val="false"/>
          <w:color w:val="000000"/>
          <w:sz w:val="28"/>
        </w:rPr>
        <w:t>
      "Қазақстан Республикасы Премьер-Министрінің орынбасары – Мәдениет және ақпарат министрі, төрағаның орынбасары";</w:t>
      </w:r>
    </w:p>
    <w:bookmarkEnd w:id="631"/>
    <w:bookmarkStart w:name="z861" w:id="632"/>
    <w:p>
      <w:pPr>
        <w:spacing w:after="0"/>
        <w:ind w:left="0"/>
        <w:jc w:val="both"/>
      </w:pPr>
      <w:r>
        <w:rPr>
          <w:rFonts w:ascii="Times New Roman"/>
          <w:b w:val="false"/>
          <w:i w:val="false"/>
          <w:color w:val="000000"/>
          <w:sz w:val="28"/>
        </w:rPr>
        <w:t>
      "Қазақстан Республикасының Мәдениет және ақпарат министрі, төрағаның орынбасары" деген жол алып тасталсын;</w:t>
      </w:r>
    </w:p>
    <w:bookmarkEnd w:id="632"/>
    <w:bookmarkStart w:name="z862" w:id="633"/>
    <w:p>
      <w:pPr>
        <w:spacing w:after="0"/>
        <w:ind w:left="0"/>
        <w:jc w:val="both"/>
      </w:pPr>
      <w:r>
        <w:rPr>
          <w:rFonts w:ascii="Times New Roman"/>
          <w:b w:val="false"/>
          <w:i w:val="false"/>
          <w:color w:val="000000"/>
          <w:sz w:val="28"/>
        </w:rPr>
        <w:t>
      "Қазақстан Республикасы Мәдениет және ақпарат министрлігінің аппарат басшысы, хатшы" деген жол мынадай редакцияда жазылсын:</w:t>
      </w:r>
    </w:p>
    <w:bookmarkEnd w:id="633"/>
    <w:bookmarkStart w:name="z863" w:id="634"/>
    <w:p>
      <w:pPr>
        <w:spacing w:after="0"/>
        <w:ind w:left="0"/>
        <w:jc w:val="both"/>
      </w:pPr>
      <w:r>
        <w:rPr>
          <w:rFonts w:ascii="Times New Roman"/>
          <w:b w:val="false"/>
          <w:i w:val="false"/>
          <w:color w:val="000000"/>
          <w:sz w:val="28"/>
        </w:rPr>
        <w:t>
      "Қазақстан Республикасының Мәдениет және ақпарат вице-министрі, хатшы";</w:t>
      </w:r>
    </w:p>
    <w:bookmarkEnd w:id="634"/>
    <w:bookmarkStart w:name="z864" w:id="635"/>
    <w:p>
      <w:pPr>
        <w:spacing w:after="0"/>
        <w:ind w:left="0"/>
        <w:jc w:val="both"/>
      </w:pPr>
      <w:r>
        <w:rPr>
          <w:rFonts w:ascii="Times New Roman"/>
          <w:b w:val="false"/>
          <w:i w:val="false"/>
          <w:color w:val="000000"/>
          <w:sz w:val="28"/>
        </w:rPr>
        <w:t>
      "Қазақстан Республикасы Парламенті Сенатының Әлеуметтік-мәдени даму және ғылым комитетінің төрағасы (келісім бойынша)" деген жол алып тасталсын;</w:t>
      </w:r>
    </w:p>
    <w:bookmarkEnd w:id="635"/>
    <w:bookmarkStart w:name="z865" w:id="636"/>
    <w:p>
      <w:pPr>
        <w:spacing w:after="0"/>
        <w:ind w:left="0"/>
        <w:jc w:val="both"/>
      </w:pPr>
      <w:r>
        <w:rPr>
          <w:rFonts w:ascii="Times New Roman"/>
          <w:b w:val="false"/>
          <w:i w:val="false"/>
          <w:color w:val="000000"/>
          <w:sz w:val="28"/>
        </w:rPr>
        <w:t>
      "Қазақстан Республикасы Парламенті Мәжілісінің Әлеуметтік-мәдени даму комитетінің төрағасы (келісім бойынша)" деген жол мынадай редакцияда жазылсын:</w:t>
      </w:r>
    </w:p>
    <w:bookmarkEnd w:id="636"/>
    <w:bookmarkStart w:name="z866" w:id="637"/>
    <w:p>
      <w:pPr>
        <w:spacing w:after="0"/>
        <w:ind w:left="0"/>
        <w:jc w:val="both"/>
      </w:pPr>
      <w:r>
        <w:rPr>
          <w:rFonts w:ascii="Times New Roman"/>
          <w:b w:val="false"/>
          <w:i w:val="false"/>
          <w:color w:val="000000"/>
          <w:sz w:val="28"/>
        </w:rPr>
        <w:t>
      "Қазақстан Республикасы Құрылтайының бейіндік комитетінің төрағасы (келісім бойынша)";</w:t>
      </w:r>
    </w:p>
    <w:bookmarkEnd w:id="637"/>
    <w:bookmarkStart w:name="z867" w:id="638"/>
    <w:p>
      <w:pPr>
        <w:spacing w:after="0"/>
        <w:ind w:left="0"/>
        <w:jc w:val="both"/>
      </w:pPr>
      <w:r>
        <w:rPr>
          <w:rFonts w:ascii="Times New Roman"/>
          <w:b w:val="false"/>
          <w:i w:val="false"/>
          <w:color w:val="000000"/>
          <w:sz w:val="28"/>
        </w:rPr>
        <w:t>
      "Қазақстан Республикасы Президенті Әкімшілігінің Қазақстан халқы Ассамблеясы хатшылығының меңгерушісі" деген жол алып тасталсын;</w:t>
      </w:r>
    </w:p>
    <w:bookmarkEnd w:id="638"/>
    <w:bookmarkStart w:name="z868" w:id="639"/>
    <w:p>
      <w:pPr>
        <w:spacing w:after="0"/>
        <w:ind w:left="0"/>
        <w:jc w:val="both"/>
      </w:pPr>
      <w:r>
        <w:rPr>
          <w:rFonts w:ascii="Times New Roman"/>
          <w:b w:val="false"/>
          <w:i w:val="false"/>
          <w:color w:val="000000"/>
          <w:sz w:val="28"/>
        </w:rPr>
        <w:t>
      "Мұқашев Төлеубек Төлеуұлы – Қазақстан Республикасы Парламенті Сенатының депутаты (келісім бойынша)" деген жол мынадай редакцияда жазылсын:</w:t>
      </w:r>
    </w:p>
    <w:bookmarkEnd w:id="639"/>
    <w:bookmarkStart w:name="z869" w:id="640"/>
    <w:p>
      <w:pPr>
        <w:spacing w:after="0"/>
        <w:ind w:left="0"/>
        <w:jc w:val="both"/>
      </w:pPr>
      <w:r>
        <w:rPr>
          <w:rFonts w:ascii="Times New Roman"/>
          <w:b w:val="false"/>
          <w:i w:val="false"/>
          <w:color w:val="000000"/>
          <w:sz w:val="28"/>
        </w:rPr>
        <w:t>
      "Мұқашев Төлеубек Төлеуұлы – мемлекет және қоғам қайраткері (келісім бойынша)";</w:t>
      </w:r>
    </w:p>
    <w:bookmarkEnd w:id="640"/>
    <w:bookmarkStart w:name="z870" w:id="641"/>
    <w:p>
      <w:pPr>
        <w:spacing w:after="0"/>
        <w:ind w:left="0"/>
        <w:jc w:val="both"/>
      </w:pPr>
      <w:r>
        <w:rPr>
          <w:rFonts w:ascii="Times New Roman"/>
          <w:b w:val="false"/>
          <w:i w:val="false"/>
          <w:color w:val="000000"/>
          <w:sz w:val="28"/>
        </w:rPr>
        <w:t>
      "Сарым Айдос Әміроллаұлы – Қазақстан Республикасы Парламент) Мәжілісінің депутаты (келісім бойынша)," деген жол мынадай редакцияда жазылсын:</w:t>
      </w:r>
    </w:p>
    <w:bookmarkEnd w:id="641"/>
    <w:bookmarkStart w:name="z871" w:id="642"/>
    <w:p>
      <w:pPr>
        <w:spacing w:after="0"/>
        <w:ind w:left="0"/>
        <w:jc w:val="both"/>
      </w:pPr>
      <w:r>
        <w:rPr>
          <w:rFonts w:ascii="Times New Roman"/>
          <w:b w:val="false"/>
          <w:i w:val="false"/>
          <w:color w:val="000000"/>
          <w:sz w:val="28"/>
        </w:rPr>
        <w:t>
      "Сарым Айдос Әміроллаұлы – мемлекет және қоғам қайраткері (келісім бойынша)";</w:t>
      </w:r>
    </w:p>
    <w:bookmarkEnd w:id="642"/>
    <w:bookmarkStart w:name="z872" w:id="643"/>
    <w:p>
      <w:pPr>
        <w:spacing w:after="0"/>
        <w:ind w:left="0"/>
        <w:jc w:val="both"/>
      </w:pPr>
      <w:r>
        <w:rPr>
          <w:rFonts w:ascii="Times New Roman"/>
          <w:b w:val="false"/>
          <w:i w:val="false"/>
          <w:color w:val="000000"/>
          <w:sz w:val="28"/>
        </w:rPr>
        <w:t>
      "Бейсенбаев Елнұр Сабыржанұлы – Қазақстан Республикасы Парламент) Мәжілісінің депутаты (келісім бойынша)," деген жол алып тасталсын;</w:t>
      </w:r>
    </w:p>
    <w:bookmarkEnd w:id="643"/>
    <w:bookmarkStart w:name="z873" w:id="644"/>
    <w:p>
      <w:pPr>
        <w:spacing w:after="0"/>
        <w:ind w:left="0"/>
        <w:jc w:val="both"/>
      </w:pPr>
      <w:r>
        <w:rPr>
          <w:rFonts w:ascii="Times New Roman"/>
          <w:b w:val="false"/>
          <w:i w:val="false"/>
          <w:color w:val="000000"/>
          <w:sz w:val="28"/>
        </w:rPr>
        <w:t xml:space="preserve">
      жоғарыда аталған Жарлықпен бекітілген Мемлекеттік рәміздер мен ведомстволық және оларға теңестірілген өзге де наградалар геральдикасы мәселелері жөніндегі республикалық комиссия туралы </w:t>
      </w:r>
      <w:r>
        <w:rPr>
          <w:rFonts w:ascii="Times New Roman"/>
          <w:b w:val="false"/>
          <w:i w:val="false"/>
          <w:color w:val="000000"/>
          <w:sz w:val="28"/>
        </w:rPr>
        <w:t>ережеде</w:t>
      </w:r>
      <w:r>
        <w:rPr>
          <w:rFonts w:ascii="Times New Roman"/>
          <w:b w:val="false"/>
          <w:i w:val="false"/>
          <w:color w:val="000000"/>
          <w:sz w:val="28"/>
        </w:rPr>
        <w:t>:</w:t>
      </w:r>
    </w:p>
    <w:bookmarkEnd w:id="6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875" w:id="645"/>
    <w:p>
      <w:pPr>
        <w:spacing w:after="0"/>
        <w:ind w:left="0"/>
        <w:jc w:val="both"/>
      </w:pPr>
      <w:r>
        <w:rPr>
          <w:rFonts w:ascii="Times New Roman"/>
          <w:b w:val="false"/>
          <w:i w:val="false"/>
          <w:color w:val="000000"/>
          <w:sz w:val="28"/>
        </w:rPr>
        <w:t>
      "15. Комиссия шешімдері ұсынымдық сипатта болады және хаттамамен ресімделеді.".</w:t>
      </w:r>
    </w:p>
    <w:bookmarkEnd w:id="645"/>
    <w:bookmarkStart w:name="z876" w:id="646"/>
    <w:p>
      <w:pPr>
        <w:spacing w:after="0"/>
        <w:ind w:left="0"/>
        <w:jc w:val="both"/>
      </w:pPr>
      <w:r>
        <w:rPr>
          <w:rFonts w:ascii="Times New Roman"/>
          <w:b w:val="false"/>
          <w:i w:val="false"/>
          <w:color w:val="000000"/>
          <w:sz w:val="28"/>
        </w:rPr>
        <w:t xml:space="preserve">
      44. "Қазақстан Республикасының прокуратура органдарының кейбір мәселелері туралы" Қазақстан Республикасы Президентінің 2011 жылғы 20 қазандағы № 166 </w:t>
      </w:r>
      <w:r>
        <w:rPr>
          <w:rFonts w:ascii="Times New Roman"/>
          <w:b w:val="false"/>
          <w:i w:val="false"/>
          <w:color w:val="000000"/>
          <w:sz w:val="28"/>
        </w:rPr>
        <w:t>Жарлығында</w:t>
      </w:r>
      <w:r>
        <w:rPr>
          <w:rFonts w:ascii="Times New Roman"/>
          <w:b w:val="false"/>
          <w:i w:val="false"/>
          <w:color w:val="000000"/>
          <w:sz w:val="28"/>
        </w:rPr>
        <w:t>:</w:t>
      </w:r>
    </w:p>
    <w:bookmarkEnd w:id="6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878" w:id="647"/>
    <w:p>
      <w:pPr>
        <w:spacing w:after="0"/>
        <w:ind w:left="0"/>
        <w:jc w:val="both"/>
      </w:pPr>
      <w:r>
        <w:rPr>
          <w:rFonts w:ascii="Times New Roman"/>
          <w:b w:val="false"/>
          <w:i w:val="false"/>
          <w:color w:val="000000"/>
          <w:sz w:val="28"/>
        </w:rPr>
        <w:t>
      "Қазақстан Республикасының Президенті туралы" Қазақстан Республикасы Конституциялық заңының 26-бабы 2-тармағының 3) тармақшасына сәйкес ҚАУЛЫ ЕТЕМІН:".</w:t>
      </w:r>
    </w:p>
    <w:bookmarkEnd w:id="647"/>
    <w:bookmarkStart w:name="z879" w:id="648"/>
    <w:p>
      <w:pPr>
        <w:spacing w:after="0"/>
        <w:ind w:left="0"/>
        <w:jc w:val="both"/>
      </w:pPr>
      <w:r>
        <w:rPr>
          <w:rFonts w:ascii="Times New Roman"/>
          <w:b w:val="false"/>
          <w:i w:val="false"/>
          <w:color w:val="000000"/>
          <w:sz w:val="28"/>
        </w:rPr>
        <w:t xml:space="preserve">
      45. "Қазақстан Республикасы Президентінің жанындағы Энергетикалық кеңес туралы" Қазақстан Республикасы Президентінің 2012 жылғы 14 наурыздағы № 285 </w:t>
      </w:r>
      <w:r>
        <w:rPr>
          <w:rFonts w:ascii="Times New Roman"/>
          <w:b w:val="false"/>
          <w:i w:val="false"/>
          <w:color w:val="000000"/>
          <w:sz w:val="28"/>
        </w:rPr>
        <w:t>Жарлығында</w:t>
      </w:r>
      <w:r>
        <w:rPr>
          <w:rFonts w:ascii="Times New Roman"/>
          <w:b w:val="false"/>
          <w:i w:val="false"/>
          <w:color w:val="000000"/>
          <w:sz w:val="28"/>
        </w:rPr>
        <w:t>:</w:t>
      </w:r>
    </w:p>
    <w:bookmarkEnd w:id="648"/>
    <w:bookmarkStart w:name="z880" w:id="649"/>
    <w:p>
      <w:pPr>
        <w:spacing w:after="0"/>
        <w:ind w:left="0"/>
        <w:jc w:val="both"/>
      </w:pPr>
      <w:r>
        <w:rPr>
          <w:rFonts w:ascii="Times New Roman"/>
          <w:b w:val="false"/>
          <w:i w:val="false"/>
          <w:color w:val="000000"/>
          <w:sz w:val="28"/>
        </w:rPr>
        <w:t>
      кіріспедегі "19-баптың 10) тармақшасында" деген сөздер "22-баптың 8) тармақшасында" деген сөздермен ауыстырылсын;</w:t>
      </w:r>
    </w:p>
    <w:bookmarkEnd w:id="649"/>
    <w:bookmarkStart w:name="z881" w:id="650"/>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Энергетикалық кеңес туралы </w:t>
      </w:r>
      <w:r>
        <w:rPr>
          <w:rFonts w:ascii="Times New Roman"/>
          <w:b w:val="false"/>
          <w:i w:val="false"/>
          <w:color w:val="000000"/>
          <w:sz w:val="28"/>
        </w:rPr>
        <w:t>ережеде</w:t>
      </w:r>
      <w:r>
        <w:rPr>
          <w:rFonts w:ascii="Times New Roman"/>
          <w:b w:val="false"/>
          <w:i w:val="false"/>
          <w:color w:val="000000"/>
          <w:sz w:val="28"/>
        </w:rPr>
        <w:t>:</w:t>
      </w:r>
    </w:p>
    <w:bookmarkEnd w:id="6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883" w:id="651"/>
    <w:p>
      <w:pPr>
        <w:spacing w:after="0"/>
        <w:ind w:left="0"/>
        <w:jc w:val="both"/>
      </w:pPr>
      <w:r>
        <w:rPr>
          <w:rFonts w:ascii="Times New Roman"/>
          <w:b w:val="false"/>
          <w:i w:val="false"/>
          <w:color w:val="000000"/>
          <w:sz w:val="28"/>
        </w:rPr>
        <w:t>
      "14. Кеңестің шешімдері бұқаралық ақпарат құралдарында жариялануы немесе энергетика саласы субъектілерінің назарына Қазақстан Республикасының заңнамасына сәйкес кез келген өзге тәсілмен жеткізілуі мүмкін. Жариялануға не энергетика саласының субъектілеріне беруге арналған ақпараттың тізбесі мен көлемін Кеңес айқындайды.".</w:t>
      </w:r>
    </w:p>
    <w:bookmarkEnd w:id="651"/>
    <w:bookmarkStart w:name="z884" w:id="652"/>
    <w:p>
      <w:pPr>
        <w:spacing w:after="0"/>
        <w:ind w:left="0"/>
        <w:jc w:val="both"/>
      </w:pPr>
      <w:r>
        <w:rPr>
          <w:rFonts w:ascii="Times New Roman"/>
          <w:b w:val="false"/>
          <w:i w:val="false"/>
          <w:color w:val="000000"/>
          <w:sz w:val="28"/>
        </w:rPr>
        <w:t xml:space="preserve">
      46. "Қазақстан Республикасы арнаулы мемлекеттік органы қызметкері антының мәтінін және оны қабылдау қағидаларын бекіту туралы" Қазақстан Республикасы Президентінің 2012 жылғы 7 мамырдағы № 319 </w:t>
      </w:r>
      <w:r>
        <w:rPr>
          <w:rFonts w:ascii="Times New Roman"/>
          <w:b w:val="false"/>
          <w:i w:val="false"/>
          <w:color w:val="000000"/>
          <w:sz w:val="28"/>
        </w:rPr>
        <w:t>Жарлығында</w:t>
      </w:r>
      <w:r>
        <w:rPr>
          <w:rFonts w:ascii="Times New Roman"/>
          <w:b w:val="false"/>
          <w:i w:val="false"/>
          <w:color w:val="000000"/>
          <w:sz w:val="28"/>
        </w:rPr>
        <w:t>:</w:t>
      </w:r>
    </w:p>
    <w:bookmarkEnd w:id="652"/>
    <w:bookmarkStart w:name="z885" w:id="653"/>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арнаулы мемлекеттік органы қызметкерінің </w:t>
      </w:r>
      <w:r>
        <w:rPr>
          <w:rFonts w:ascii="Times New Roman"/>
          <w:b w:val="false"/>
          <w:i w:val="false"/>
          <w:color w:val="000000"/>
          <w:sz w:val="28"/>
        </w:rPr>
        <w:t>антында</w:t>
      </w:r>
      <w:r>
        <w:rPr>
          <w:rFonts w:ascii="Times New Roman"/>
          <w:b w:val="false"/>
          <w:i w:val="false"/>
          <w:color w:val="000000"/>
          <w:sz w:val="28"/>
        </w:rPr>
        <w:t>:</w:t>
      </w:r>
    </w:p>
    <w:bookmarkEnd w:id="653"/>
    <w:bookmarkStart w:name="z886" w:id="654"/>
    <w:p>
      <w:pPr>
        <w:spacing w:after="0"/>
        <w:ind w:left="0"/>
        <w:jc w:val="both"/>
      </w:pPr>
      <w:r>
        <w:rPr>
          <w:rFonts w:ascii="Times New Roman"/>
          <w:b w:val="false"/>
          <w:i w:val="false"/>
          <w:color w:val="000000"/>
          <w:sz w:val="28"/>
        </w:rPr>
        <w:t>
      бірінші бөліктің бірінші және екінші абзацтары мынадай редакцияда жазылсын:</w:t>
      </w:r>
    </w:p>
    <w:bookmarkEnd w:id="654"/>
    <w:bookmarkStart w:name="z887" w:id="655"/>
    <w:p>
      <w:pPr>
        <w:spacing w:after="0"/>
        <w:ind w:left="0"/>
        <w:jc w:val="both"/>
      </w:pPr>
      <w:r>
        <w:rPr>
          <w:rFonts w:ascii="Times New Roman"/>
          <w:b w:val="false"/>
          <w:i w:val="false"/>
          <w:color w:val="000000"/>
          <w:sz w:val="28"/>
        </w:rPr>
        <w:t>
      "Мен, Қазақстан Республикасының азаматы ________________ (Т.А.Ә.) Қазақстан Республикасының арнаулы мемлекеттік органына қызметке кіре отырып, қоғам мен мемлекет тарапынан ерекше сенімді, Қазақстан Республикасының Егемендігі мен ұлттық қауіпсіздігін қорғау ісіндегі өзімнің жоғары жауапкершілігімді сезіне отырып:</w:t>
      </w:r>
    </w:p>
    <w:bookmarkEnd w:id="655"/>
    <w:bookmarkStart w:name="z888" w:id="656"/>
    <w:p>
      <w:pPr>
        <w:spacing w:after="0"/>
        <w:ind w:left="0"/>
        <w:jc w:val="both"/>
      </w:pPr>
      <w:r>
        <w:rPr>
          <w:rFonts w:ascii="Times New Roman"/>
          <w:b w:val="false"/>
          <w:i w:val="false"/>
          <w:color w:val="000000"/>
          <w:sz w:val="28"/>
        </w:rPr>
        <w:t>
      Қазақстан Республикасының біртұтас халқы мен Президентіне адал болуға;".</w:t>
      </w:r>
    </w:p>
    <w:bookmarkEnd w:id="656"/>
    <w:bookmarkStart w:name="z889" w:id="657"/>
    <w:p>
      <w:pPr>
        <w:spacing w:after="0"/>
        <w:ind w:left="0"/>
        <w:jc w:val="both"/>
      </w:pPr>
      <w:r>
        <w:rPr>
          <w:rFonts w:ascii="Times New Roman"/>
          <w:b w:val="false"/>
          <w:i w:val="false"/>
          <w:color w:val="000000"/>
          <w:sz w:val="28"/>
        </w:rPr>
        <w:t xml:space="preserve">
      47. "Қазақстан Республикасының Президенті жанындағы Кадр саясаты жөніндегі ұлттық комиссия және облыстардың, республикалық маңызы бар қалалардың, астананың кадр комиссиялары туралы" Қазақстан Республикасы Президентінің 2013 жылғы 7 наурыздағы № 520 </w:t>
      </w:r>
      <w:r>
        <w:rPr>
          <w:rFonts w:ascii="Times New Roman"/>
          <w:b w:val="false"/>
          <w:i w:val="false"/>
          <w:color w:val="000000"/>
          <w:sz w:val="28"/>
        </w:rPr>
        <w:t>Жарлығында</w:t>
      </w:r>
      <w:r>
        <w:rPr>
          <w:rFonts w:ascii="Times New Roman"/>
          <w:b w:val="false"/>
          <w:i w:val="false"/>
          <w:color w:val="000000"/>
          <w:sz w:val="28"/>
        </w:rPr>
        <w:t>:</w:t>
      </w:r>
    </w:p>
    <w:bookmarkEnd w:id="657"/>
    <w:bookmarkStart w:name="z890" w:id="658"/>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Президенті жанындағы Кадр саясаты жөніндегі ұлттық комиссия туралы </w:t>
      </w:r>
      <w:r>
        <w:rPr>
          <w:rFonts w:ascii="Times New Roman"/>
          <w:b w:val="false"/>
          <w:i w:val="false"/>
          <w:color w:val="000000"/>
          <w:sz w:val="28"/>
        </w:rPr>
        <w:t>ережеде</w:t>
      </w:r>
      <w:r>
        <w:rPr>
          <w:rFonts w:ascii="Times New Roman"/>
          <w:b w:val="false"/>
          <w:i w:val="false"/>
          <w:color w:val="000000"/>
          <w:sz w:val="28"/>
        </w:rPr>
        <w:t>:</w:t>
      </w:r>
    </w:p>
    <w:bookmarkEnd w:id="658"/>
    <w:bookmarkStart w:name="z891" w:id="659"/>
    <w:p>
      <w:pPr>
        <w:spacing w:after="0"/>
        <w:ind w:left="0"/>
        <w:jc w:val="both"/>
      </w:pPr>
      <w:r>
        <w:rPr>
          <w:rFonts w:ascii="Times New Roman"/>
          <w:b w:val="false"/>
          <w:i w:val="false"/>
          <w:color w:val="000000"/>
          <w:sz w:val="28"/>
        </w:rPr>
        <w:t>
      бүкіл мәтін бойынша "заңнамалық актілерін" және "Парламент" деген сөздер тиісінше "заңдарын" және "Құрылтай" деген сөздермен ауыстырылсын;</w:t>
      </w:r>
    </w:p>
    <w:bookmarkEnd w:id="659"/>
    <w:bookmarkStart w:name="z892" w:id="660"/>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Президенті жанындағы Кадр саясаты жөніндегі ұлттық комиссияның лауазымдық </w:t>
      </w:r>
      <w:r>
        <w:rPr>
          <w:rFonts w:ascii="Times New Roman"/>
          <w:b w:val="false"/>
          <w:i w:val="false"/>
          <w:color w:val="000000"/>
          <w:sz w:val="28"/>
        </w:rPr>
        <w:t>құрамында</w:t>
      </w:r>
      <w:r>
        <w:rPr>
          <w:rFonts w:ascii="Times New Roman"/>
          <w:b w:val="false"/>
          <w:i w:val="false"/>
          <w:color w:val="000000"/>
          <w:sz w:val="28"/>
        </w:rPr>
        <w:t>:</w:t>
      </w:r>
    </w:p>
    <w:bookmarkEnd w:id="660"/>
    <w:bookmarkStart w:name="z893" w:id="661"/>
    <w:p>
      <w:pPr>
        <w:spacing w:after="0"/>
        <w:ind w:left="0"/>
        <w:jc w:val="both"/>
      </w:pPr>
      <w:r>
        <w:rPr>
          <w:rFonts w:ascii="Times New Roman"/>
          <w:b w:val="false"/>
          <w:i w:val="false"/>
          <w:color w:val="000000"/>
          <w:sz w:val="28"/>
        </w:rPr>
        <w:t>
      "Қазақстан Республикасы Парламенті Сенаты Төрағасының орынбасары" деген жол мынадай редакцияда жазылсын:</w:t>
      </w:r>
    </w:p>
    <w:bookmarkEnd w:id="661"/>
    <w:bookmarkStart w:name="z894" w:id="662"/>
    <w:p>
      <w:pPr>
        <w:spacing w:after="0"/>
        <w:ind w:left="0"/>
        <w:jc w:val="both"/>
      </w:pPr>
      <w:r>
        <w:rPr>
          <w:rFonts w:ascii="Times New Roman"/>
          <w:b w:val="false"/>
          <w:i w:val="false"/>
          <w:color w:val="000000"/>
          <w:sz w:val="28"/>
        </w:rPr>
        <w:t>
      "Қазақстан Республикасының Құрылтайы Төрағасының орынбасары";</w:t>
      </w:r>
    </w:p>
    <w:bookmarkEnd w:id="662"/>
    <w:bookmarkStart w:name="z895" w:id="663"/>
    <w:p>
      <w:pPr>
        <w:spacing w:after="0"/>
        <w:ind w:left="0"/>
        <w:jc w:val="both"/>
      </w:pPr>
      <w:r>
        <w:rPr>
          <w:rFonts w:ascii="Times New Roman"/>
          <w:b w:val="false"/>
          <w:i w:val="false"/>
          <w:color w:val="000000"/>
          <w:sz w:val="28"/>
        </w:rPr>
        <w:t>
      "Қазақстан Республикасы Парламенті Мәжілісі Төрағасының орынбасары" деген жол алып тасталсын;</w:t>
      </w:r>
    </w:p>
    <w:bookmarkEnd w:id="663"/>
    <w:bookmarkStart w:name="z896" w:id="664"/>
    <w:p>
      <w:pPr>
        <w:spacing w:after="0"/>
        <w:ind w:left="0"/>
        <w:jc w:val="both"/>
      </w:pPr>
      <w:r>
        <w:rPr>
          <w:rFonts w:ascii="Times New Roman"/>
          <w:b w:val="false"/>
          <w:i w:val="false"/>
          <w:color w:val="000000"/>
          <w:sz w:val="28"/>
        </w:rPr>
        <w:t xml:space="preserve">
      жоғарыда аталған Жарлықпен бекітілген Облыстың, республикалық маңызы бар қаланың, астананың кадр комиссиясы туралы үлгілік </w:t>
      </w:r>
      <w:r>
        <w:rPr>
          <w:rFonts w:ascii="Times New Roman"/>
          <w:b w:val="false"/>
          <w:i w:val="false"/>
          <w:color w:val="000000"/>
          <w:sz w:val="28"/>
        </w:rPr>
        <w:t>ережеде</w:t>
      </w:r>
      <w:r>
        <w:rPr>
          <w:rFonts w:ascii="Times New Roman"/>
          <w:b w:val="false"/>
          <w:i w:val="false"/>
          <w:color w:val="000000"/>
          <w:sz w:val="28"/>
        </w:rPr>
        <w:t>:</w:t>
      </w:r>
    </w:p>
    <w:bookmarkEnd w:id="6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"заңнамалық актілерін" деген сөздер "заңдарын" деген сөзбен ауыстырылсын.</w:t>
      </w:r>
    </w:p>
    <w:bookmarkStart w:name="z898" w:id="665"/>
    <w:p>
      <w:pPr>
        <w:spacing w:after="0"/>
        <w:ind w:left="0"/>
        <w:jc w:val="both"/>
      </w:pPr>
      <w:r>
        <w:rPr>
          <w:rFonts w:ascii="Times New Roman"/>
          <w:b w:val="false"/>
          <w:i w:val="false"/>
          <w:color w:val="000000"/>
          <w:sz w:val="28"/>
        </w:rPr>
        <w:t xml:space="preserve">
      48. "Қазақстан Республикасының құқық қорғау органдарындағы кадр саясатының кейбір мәселелері туралы" Қазақстан Республикасы Президентінің 2013 жылғы 3 сәуірдегі № 537 </w:t>
      </w:r>
      <w:r>
        <w:rPr>
          <w:rFonts w:ascii="Times New Roman"/>
          <w:b w:val="false"/>
          <w:i w:val="false"/>
          <w:color w:val="000000"/>
          <w:sz w:val="28"/>
        </w:rPr>
        <w:t>Жарлығында</w:t>
      </w:r>
      <w:r>
        <w:rPr>
          <w:rFonts w:ascii="Times New Roman"/>
          <w:b w:val="false"/>
          <w:i w:val="false"/>
          <w:color w:val="000000"/>
          <w:sz w:val="28"/>
        </w:rPr>
        <w:t>:</w:t>
      </w:r>
    </w:p>
    <w:bookmarkEnd w:id="665"/>
    <w:bookmarkStart w:name="z899" w:id="666"/>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Қазақстан Республикасының құқық қорғау органдарындағы кадр саясаты мәселелері жөніндегі комиссия туралы </w:t>
      </w:r>
      <w:r>
        <w:rPr>
          <w:rFonts w:ascii="Times New Roman"/>
          <w:b w:val="false"/>
          <w:i w:val="false"/>
          <w:color w:val="000000"/>
          <w:sz w:val="28"/>
        </w:rPr>
        <w:t>ережеде</w:t>
      </w:r>
      <w:r>
        <w:rPr>
          <w:rFonts w:ascii="Times New Roman"/>
          <w:b w:val="false"/>
          <w:i w:val="false"/>
          <w:color w:val="000000"/>
          <w:sz w:val="28"/>
        </w:rPr>
        <w:t>:</w:t>
      </w:r>
    </w:p>
    <w:bookmarkEnd w:id="6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"заңнамалық актілермен" деген сөздер "заңдармен" деген сөзбен ауыстырылсын.</w:t>
      </w:r>
    </w:p>
    <w:bookmarkStart w:name="z901" w:id="667"/>
    <w:p>
      <w:pPr>
        <w:spacing w:after="0"/>
        <w:ind w:left="0"/>
        <w:jc w:val="both"/>
      </w:pPr>
      <w:r>
        <w:rPr>
          <w:rFonts w:ascii="Times New Roman"/>
          <w:b w:val="false"/>
          <w:i w:val="false"/>
          <w:color w:val="000000"/>
          <w:sz w:val="28"/>
        </w:rPr>
        <w:t xml:space="preserve">
      49. "Қазақстан Республикасы арнаулы мемлекеттік органдарының президенттік кадр резервін қалыптастыру туралы" Қазақстан Республикасы Президентінің 2013 жылғы 28 тамыздағы № 624 </w:t>
      </w:r>
      <w:r>
        <w:rPr>
          <w:rFonts w:ascii="Times New Roman"/>
          <w:b w:val="false"/>
          <w:i w:val="false"/>
          <w:color w:val="000000"/>
          <w:sz w:val="28"/>
        </w:rPr>
        <w:t>Жарлығында</w:t>
      </w:r>
      <w:r>
        <w:rPr>
          <w:rFonts w:ascii="Times New Roman"/>
          <w:b w:val="false"/>
          <w:i w:val="false"/>
          <w:color w:val="000000"/>
          <w:sz w:val="28"/>
        </w:rPr>
        <w:t>:</w:t>
      </w:r>
    </w:p>
    <w:bookmarkEnd w:id="667"/>
    <w:bookmarkStart w:name="z902" w:id="668"/>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арнаулы мемлекеттік органдарының президенттік кадр резервін қалыптастыру </w:t>
      </w:r>
      <w:r>
        <w:rPr>
          <w:rFonts w:ascii="Times New Roman"/>
          <w:b w:val="false"/>
          <w:i w:val="false"/>
          <w:color w:val="000000"/>
          <w:sz w:val="28"/>
        </w:rPr>
        <w:t>қағидаларында</w:t>
      </w:r>
      <w:r>
        <w:rPr>
          <w:rFonts w:ascii="Times New Roman"/>
          <w:b w:val="false"/>
          <w:i w:val="false"/>
          <w:color w:val="000000"/>
          <w:sz w:val="28"/>
        </w:rPr>
        <w:t>:</w:t>
      </w:r>
    </w:p>
    <w:bookmarkEnd w:id="6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2-бөлігіндегі "бастығы" деген сөз "Бастығы" деген сөзбен ауыстырылсын. </w:t>
      </w:r>
    </w:p>
    <w:bookmarkStart w:name="z904" w:id="669"/>
    <w:p>
      <w:pPr>
        <w:spacing w:after="0"/>
        <w:ind w:left="0"/>
        <w:jc w:val="both"/>
      </w:pPr>
      <w:r>
        <w:rPr>
          <w:rFonts w:ascii="Times New Roman"/>
          <w:b w:val="false"/>
          <w:i w:val="false"/>
          <w:color w:val="000000"/>
          <w:sz w:val="28"/>
        </w:rPr>
        <w:t xml:space="preserve">
      50. "Мәслихаттың үлгі регламентін бекіту туралы" Қазақстан Республикасы Президентінің 2013 жылғы 3 желтоқсандағы № 704 </w:t>
      </w:r>
      <w:r>
        <w:rPr>
          <w:rFonts w:ascii="Times New Roman"/>
          <w:b w:val="false"/>
          <w:i w:val="false"/>
          <w:color w:val="000000"/>
          <w:sz w:val="28"/>
        </w:rPr>
        <w:t>Жарлығында</w:t>
      </w:r>
      <w:r>
        <w:rPr>
          <w:rFonts w:ascii="Times New Roman"/>
          <w:b w:val="false"/>
          <w:i w:val="false"/>
          <w:color w:val="000000"/>
          <w:sz w:val="28"/>
        </w:rPr>
        <w:t>:</w:t>
      </w:r>
    </w:p>
    <w:bookmarkEnd w:id="669"/>
    <w:bookmarkStart w:name="z905" w:id="670"/>
    <w:p>
      <w:pPr>
        <w:spacing w:after="0"/>
        <w:ind w:left="0"/>
        <w:jc w:val="both"/>
      </w:pPr>
      <w:r>
        <w:rPr>
          <w:rFonts w:ascii="Times New Roman"/>
          <w:b w:val="false"/>
          <w:i w:val="false"/>
          <w:color w:val="000000"/>
          <w:sz w:val="28"/>
        </w:rPr>
        <w:t xml:space="preserve">
      жоғарыда аталған Жарлықпен бекітілген Мәслихаттың үлгілік </w:t>
      </w:r>
      <w:r>
        <w:rPr>
          <w:rFonts w:ascii="Times New Roman"/>
          <w:b w:val="false"/>
          <w:i w:val="false"/>
          <w:color w:val="000000"/>
          <w:sz w:val="28"/>
        </w:rPr>
        <w:t>регламентінде</w:t>
      </w:r>
      <w:r>
        <w:rPr>
          <w:rFonts w:ascii="Times New Roman"/>
          <w:b w:val="false"/>
          <w:i w:val="false"/>
          <w:color w:val="000000"/>
          <w:sz w:val="28"/>
        </w:rPr>
        <w:t>:</w:t>
      </w:r>
    </w:p>
    <w:bookmarkEnd w:id="6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907" w:id="671"/>
    <w:p>
      <w:pPr>
        <w:spacing w:after="0"/>
        <w:ind w:left="0"/>
        <w:jc w:val="both"/>
      </w:pPr>
      <w:r>
        <w:rPr>
          <w:rFonts w:ascii="Times New Roman"/>
          <w:b w:val="false"/>
          <w:i w:val="false"/>
          <w:color w:val="000000"/>
          <w:sz w:val="28"/>
        </w:rPr>
        <w:t>
      "2. Мәслихат (жергілікті өкілді орган) астананың, облыстың және республикалық маңызы бар қаланың немесе ауданның (облыстық маңызы бар қаланың) халқы сайлайтын, халықтың еркін білдіретін және Қазақстан Республикасының заңнамасына сәйкес оны іске асыруға қажетті шараларды айқындайтын, олардың жүзеге асырылуын бақылайтын сайланбалы орган болып табылады. Мәслихаттың заңды тұлға ретіндегі құқықтары болмайды.";</w:t>
      </w:r>
    </w:p>
    <w:bookmarkEnd w:id="6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бірінші бөлігі мынадай редакцияда жазылсын:</w:t>
      </w:r>
    </w:p>
    <w:bookmarkStart w:name="z909" w:id="672"/>
    <w:p>
      <w:pPr>
        <w:spacing w:after="0"/>
        <w:ind w:left="0"/>
        <w:jc w:val="both"/>
      </w:pPr>
      <w:r>
        <w:rPr>
          <w:rFonts w:ascii="Times New Roman"/>
          <w:b w:val="false"/>
          <w:i w:val="false"/>
          <w:color w:val="000000"/>
          <w:sz w:val="28"/>
        </w:rPr>
        <w:t>
      "14. Мәслихаттың қарауына жататын мәселелер бойынша астана, облыстар және республикалық маңызы бар қалалар мәслихатының сессиясына аудандар (облыстық маңызы бар қалалар) мәслихаттарының төрағалары, Қазақстан Республикасы Құрылтайының депутаттары, астананың, облыстардың және республикалық маңызы бар қалалардың, аудандардың (облыстық маңызы бар қалалардың), тиісті аумақтың әкімдері, жұмысы туралы ақпарат сессияда қаралатын ұйымдардың басшылары мен өзге де лауазымды адамдары шақырылады. Сессияларға мәслихат төрағасының шақыруы бойынша бұқаралық ақпарат құралдары, мемлекеттік органдар мен қоғамдық бірлестіктер өкілдерінің қатысуына жол беріледі.";</w:t>
      </w:r>
    </w:p>
    <w:bookmarkEnd w:id="6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20-тармақтың</w:t>
      </w:r>
      <w:r>
        <w:rPr>
          <w:rFonts w:ascii="Times New Roman"/>
          <w:b w:val="false"/>
          <w:i w:val="false"/>
          <w:color w:val="000000"/>
          <w:sz w:val="28"/>
        </w:rPr>
        <w:t xml:space="preserve"> екінші бөлігі мынадай редакцияда жазылсын:</w:t>
      </w:r>
    </w:p>
    <w:bookmarkStart w:name="z911" w:id="673"/>
    <w:p>
      <w:pPr>
        <w:spacing w:after="0"/>
        <w:ind w:left="0"/>
        <w:jc w:val="both"/>
      </w:pPr>
      <w:r>
        <w:rPr>
          <w:rFonts w:ascii="Times New Roman"/>
          <w:b w:val="false"/>
          <w:i w:val="false"/>
          <w:color w:val="000000"/>
          <w:sz w:val="28"/>
        </w:rPr>
        <w:t>
      "Мәслихаттың төрағасы қарауға қабылданған шешімдердің жобаларын барлық қажетті материалдармен қоса қарау және ұсыныстар дайындау үшін тұрақты комиссияларға жолдайды. Бір мезгілде астананың, облыстардың және республикалық маңызы бар қалалардың мәслихаттары деңгейіндегі тұрақты комиссиялардың біріне мәслихат актісінің жобасы бойынша қорытынды, сессияға қосымша баяндама дайындау, қосымша ақпарат жинау мен талдауды жүргізу тапсырылуы мүмкін.";</w:t>
      </w:r>
    </w:p>
    <w:bookmarkEnd w:id="6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29-тармақтың</w:t>
      </w:r>
      <w:r>
        <w:rPr>
          <w:rFonts w:ascii="Times New Roman"/>
          <w:b w:val="false"/>
          <w:i w:val="false"/>
          <w:color w:val="000000"/>
          <w:sz w:val="28"/>
        </w:rPr>
        <w:t xml:space="preserve"> бесінші бөлігі мынадай редакцияда жазылсын:</w:t>
      </w:r>
    </w:p>
    <w:bookmarkStart w:name="z913" w:id="674"/>
    <w:p>
      <w:pPr>
        <w:spacing w:after="0"/>
        <w:ind w:left="0"/>
        <w:jc w:val="both"/>
      </w:pPr>
      <w:r>
        <w:rPr>
          <w:rFonts w:ascii="Times New Roman"/>
          <w:b w:val="false"/>
          <w:i w:val="false"/>
          <w:color w:val="000000"/>
          <w:sz w:val="28"/>
        </w:rPr>
        <w:t>
      "Қазақстан Республикасының Президенті республикалық бюджет туралы заңға қол қойғаннан кейін екі апта мерзімнен кешіктірмей, тиісті мәслихаттың сессиясында астананың бюджеті, облыстық бюджет, республикалық маңызы бар қаланың бюджеті бекітіледі. Облыстық мәслихаттың облыстық бюджетті бекіту туралы шешіміне қол қойылғаннан кейін екі апта мерзімнен кешіктірмей, тиісті мәслихат ауданның (облыстық маңызы бар қаланың) бюджетін бекітеді. Аудан (облыстық маңызы бар қала) мәслихатының ауданның (облыстық маңызы бар қаланың) бюджетін бекіту туралы шешіміне қол қойылған күннен бастап қаржы жылының соңына дейін ауданның (облыстық маңызы бар қаланың) мәслихаты аудандық маңызы бар қалалардың, ауылдардың, кенттердің, ауылдық округтердің бюджеттерін бекітеді.";</w:t>
      </w:r>
    </w:p>
    <w:bookmarkEnd w:id="6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915" w:id="675"/>
    <w:p>
      <w:pPr>
        <w:spacing w:after="0"/>
        <w:ind w:left="0"/>
        <w:jc w:val="both"/>
      </w:pPr>
      <w:r>
        <w:rPr>
          <w:rFonts w:ascii="Times New Roman"/>
          <w:b w:val="false"/>
          <w:i w:val="false"/>
          <w:color w:val="000000"/>
          <w:sz w:val="28"/>
        </w:rPr>
        <w:t>
      "37. Астананың, облыстардың, республикалық маңызы бар қалалардың тексеру комиссияларының бюджеттің атқарылуы туралы есептерін мәслихат жыл сайын қарайды.";</w:t>
      </w:r>
    </w:p>
    <w:bookmarkEnd w:id="6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39-тармақтың</w:t>
      </w:r>
      <w:r>
        <w:rPr>
          <w:rFonts w:ascii="Times New Roman"/>
          <w:b w:val="false"/>
          <w:i w:val="false"/>
          <w:color w:val="000000"/>
          <w:sz w:val="28"/>
        </w:rPr>
        <w:t xml:space="preserve"> бірінші бөлігі мынадай редакцияда жазылсын:</w:t>
      </w:r>
    </w:p>
    <w:bookmarkStart w:name="z917" w:id="676"/>
    <w:p>
      <w:pPr>
        <w:spacing w:after="0"/>
        <w:ind w:left="0"/>
        <w:jc w:val="both"/>
      </w:pPr>
      <w:r>
        <w:rPr>
          <w:rFonts w:ascii="Times New Roman"/>
          <w:b w:val="false"/>
          <w:i w:val="false"/>
          <w:color w:val="000000"/>
          <w:sz w:val="28"/>
        </w:rPr>
        <w:t>
      "39. Мәслихат төрағасы не оны алмастыратын адам, не тұрақты комиссиялардың төрағалары басқаратын депутаттар тобы есеп беру кездесулерінде жылына кемінде бір рет тұрғындарға астана, облыс, республикалық маңызы бар қала мәслихатының есебін ұсынады.";</w:t>
      </w:r>
    </w:p>
    <w:bookmarkEnd w:id="6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4-параграфтың</w:t>
      </w:r>
      <w:r>
        <w:rPr>
          <w:rFonts w:ascii="Times New Roman"/>
          <w:b w:val="false"/>
          <w:i w:val="false"/>
          <w:color w:val="000000"/>
          <w:sz w:val="28"/>
        </w:rPr>
        <w:t xml:space="preserve"> тақырыбы мынадай редакцияда жазылсын:</w:t>
      </w:r>
    </w:p>
    <w:bookmarkStart w:name="z919" w:id="677"/>
    <w:p>
      <w:pPr>
        <w:spacing w:after="0"/>
        <w:ind w:left="0"/>
        <w:jc w:val="both"/>
      </w:pPr>
      <w:r>
        <w:rPr>
          <w:rFonts w:ascii="Times New Roman"/>
          <w:b w:val="false"/>
          <w:i w:val="false"/>
          <w:color w:val="000000"/>
          <w:sz w:val="28"/>
        </w:rPr>
        <w:t>
      "4-параграф. Астана, облыс, республикалық маңызы бар қала мәслихатының тұрақты комиссиясының қызметін тұрақты негізде жүзеге асыратын төрағасы";</w:t>
      </w:r>
    </w:p>
    <w:bookmarkEnd w:id="6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w:t>
      </w:r>
      <w:r>
        <w:rPr>
          <w:rFonts w:ascii="Times New Roman"/>
          <w:b w:val="false"/>
          <w:i w:val="false"/>
          <w:color w:val="000000"/>
          <w:sz w:val="28"/>
        </w:rPr>
        <w:t xml:space="preserve"> мынадай редакцияда жазылсын:</w:t>
      </w:r>
    </w:p>
    <w:bookmarkStart w:name="z921" w:id="678"/>
    <w:p>
      <w:pPr>
        <w:spacing w:after="0"/>
        <w:ind w:left="0"/>
        <w:jc w:val="both"/>
      </w:pPr>
      <w:r>
        <w:rPr>
          <w:rFonts w:ascii="Times New Roman"/>
          <w:b w:val="false"/>
          <w:i w:val="false"/>
          <w:color w:val="000000"/>
          <w:sz w:val="28"/>
        </w:rPr>
        <w:t>
      "57. Астана, облыс, республикалық маңызы бар қала мәслихатының тұрақты комиссиясының төрағасы (бұдан әрі – тұрақты комиссияның тұрақты негізде жұмыс істейтін төрағасы) тұрақты негізде жұмыс істейтін лауазымды адам болып табылады.</w:t>
      </w:r>
    </w:p>
    <w:bookmarkEnd w:id="678"/>
    <w:bookmarkStart w:name="z922" w:id="679"/>
    <w:p>
      <w:pPr>
        <w:spacing w:after="0"/>
        <w:ind w:left="0"/>
        <w:jc w:val="both"/>
      </w:pPr>
      <w:r>
        <w:rPr>
          <w:rFonts w:ascii="Times New Roman"/>
          <w:b w:val="false"/>
          <w:i w:val="false"/>
          <w:color w:val="000000"/>
          <w:sz w:val="28"/>
        </w:rPr>
        <w:t>
      Тұрақты комиссияның тұрақты негізде жұмыс істейтін төрағасы осы Регламенттің 54-тармағына сәйкес сайланады.</w:t>
      </w:r>
    </w:p>
    <w:bookmarkEnd w:id="679"/>
    <w:bookmarkStart w:name="z923" w:id="680"/>
    <w:p>
      <w:pPr>
        <w:spacing w:after="0"/>
        <w:ind w:left="0"/>
        <w:jc w:val="both"/>
      </w:pPr>
      <w:r>
        <w:rPr>
          <w:rFonts w:ascii="Times New Roman"/>
          <w:b w:val="false"/>
          <w:i w:val="false"/>
          <w:color w:val="000000"/>
          <w:sz w:val="28"/>
        </w:rPr>
        <w:t>
      Астананың, облыстың, республикалық маңызы бар қаланың мәслихаты сессияда тұрақты комиссияның тұрақты негізде жұмыс істейтін төрағалары басқаратын, саны екіден аспайтын тұрақты комиссияны айқындайды.";</w:t>
      </w:r>
    </w:p>
    <w:bookmarkEnd w:id="6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w:t>
      </w:r>
      <w:r>
        <w:rPr>
          <w:rFonts w:ascii="Times New Roman"/>
          <w:b w:val="false"/>
          <w:i w:val="false"/>
          <w:color w:val="000000"/>
          <w:sz w:val="28"/>
        </w:rPr>
        <w:t xml:space="preserve"> мынадай редакцияда жазылсын:</w:t>
      </w:r>
    </w:p>
    <w:bookmarkStart w:name="z925" w:id="681"/>
    <w:p>
      <w:pPr>
        <w:spacing w:after="0"/>
        <w:ind w:left="0"/>
        <w:jc w:val="both"/>
      </w:pPr>
      <w:r>
        <w:rPr>
          <w:rFonts w:ascii="Times New Roman"/>
          <w:b w:val="false"/>
          <w:i w:val="false"/>
          <w:color w:val="000000"/>
          <w:sz w:val="28"/>
        </w:rPr>
        <w:t>
      "60. Астана, облыс және республикалық маңызы бар қала мәслихатының төрағасы болмаған кезде оның өкілеттіктерін тұрақты комиссиялардың бірінің тұрақты негізде жұмыс істейтін төрағасы уақытша жүзеге асырады, ол мәслихат сессиясында кезекті шақырылымның бүкіл мерзіміне айқындалады.</w:t>
      </w:r>
    </w:p>
    <w:bookmarkEnd w:id="681"/>
    <w:bookmarkStart w:name="z926" w:id="682"/>
    <w:p>
      <w:pPr>
        <w:spacing w:after="0"/>
        <w:ind w:left="0"/>
        <w:jc w:val="both"/>
      </w:pPr>
      <w:r>
        <w:rPr>
          <w:rFonts w:ascii="Times New Roman"/>
          <w:b w:val="false"/>
          <w:i w:val="false"/>
          <w:color w:val="000000"/>
          <w:sz w:val="28"/>
        </w:rPr>
        <w:t>
      Тұрақты комиссияның тұрақты негізде жұмыс істейтін төрағасы астана, облыс және республикалық маңызы бар қала мәслихаты төрағасының өкілеттіктерін уақытша жүзеге асырған кезде, егер мәселені қарауға өзі төрағасы болып табылатын тұрақты комиссия жауапты болған жағдайда, оның шешуші дауысқа құқығы болмайды.</w:t>
      </w:r>
    </w:p>
    <w:bookmarkEnd w:id="682"/>
    <w:bookmarkStart w:name="z927" w:id="683"/>
    <w:p>
      <w:pPr>
        <w:spacing w:after="0"/>
        <w:ind w:left="0"/>
        <w:jc w:val="both"/>
      </w:pPr>
      <w:r>
        <w:rPr>
          <w:rFonts w:ascii="Times New Roman"/>
          <w:b w:val="false"/>
          <w:i w:val="false"/>
          <w:color w:val="000000"/>
          <w:sz w:val="28"/>
        </w:rPr>
        <w:t>
      Тұрақты комиссиялардың бірінің тұрақты негізде жұмыс істейтін төрағасы болмаған кезде оның өкілеттіктерін басқа тұрақты комиссияның тұрақты негізде жұмыс істейтін төрағасы немесе мәслихат төрағасының шешімі бойынша мәслихаттың осы тұрақты комиссиясының мүшесі болып табылатын депутат уақытша жүзеге асырады.".</w:t>
      </w:r>
    </w:p>
    <w:bookmarkEnd w:id="683"/>
    <w:bookmarkStart w:name="z928" w:id="684"/>
    <w:p>
      <w:pPr>
        <w:spacing w:after="0"/>
        <w:ind w:left="0"/>
        <w:jc w:val="both"/>
      </w:pPr>
      <w:r>
        <w:rPr>
          <w:rFonts w:ascii="Times New Roman"/>
          <w:b w:val="false"/>
          <w:i w:val="false"/>
          <w:color w:val="000000"/>
          <w:sz w:val="28"/>
        </w:rPr>
        <w:t xml:space="preserve">
      51. "Қазақстан Республикасының дипломатиялық және қызметтік паспорттарын ресімдеу, беру, ауыстыру, тапсыру, алып қою, есепке алу, сақтау және жою қағидаларын және Қазақстан Республикасының дипломатиялық және қызметтік паспорттары берілетін Қазақстан Республикасының лауазымды адамдарының тізбесін бекіту туралы" Қазақстан Республикасы Президентінің 2014 жылғы 13 қаңтардағы № 722 </w:t>
      </w:r>
      <w:r>
        <w:rPr>
          <w:rFonts w:ascii="Times New Roman"/>
          <w:b w:val="false"/>
          <w:i w:val="false"/>
          <w:color w:val="000000"/>
          <w:sz w:val="28"/>
        </w:rPr>
        <w:t>Жарлығында</w:t>
      </w:r>
      <w:r>
        <w:rPr>
          <w:rFonts w:ascii="Times New Roman"/>
          <w:b w:val="false"/>
          <w:i w:val="false"/>
          <w:color w:val="000000"/>
          <w:sz w:val="28"/>
        </w:rPr>
        <w:t>:</w:t>
      </w:r>
    </w:p>
    <w:bookmarkEnd w:id="684"/>
    <w:bookmarkStart w:name="z929" w:id="685"/>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дипломатиялық және қызметтік паспорттарын ресімдеу, беру, ауыстыру, тапсыру, алып қою, есепке алу, сақтау және жою </w:t>
      </w:r>
      <w:r>
        <w:rPr>
          <w:rFonts w:ascii="Times New Roman"/>
          <w:b w:val="false"/>
          <w:i w:val="false"/>
          <w:color w:val="000000"/>
          <w:sz w:val="28"/>
        </w:rPr>
        <w:t>қағидаларында</w:t>
      </w:r>
      <w:r>
        <w:rPr>
          <w:rFonts w:ascii="Times New Roman"/>
          <w:b w:val="false"/>
          <w:i w:val="false"/>
          <w:color w:val="000000"/>
          <w:sz w:val="28"/>
        </w:rPr>
        <w:t>:</w:t>
      </w:r>
    </w:p>
    <w:bookmarkEnd w:id="685"/>
    <w:bookmarkStart w:name="z930" w:id="686"/>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686"/>
    <w:bookmarkStart w:name="z931" w:id="687"/>
    <w:p>
      <w:pPr>
        <w:spacing w:after="0"/>
        <w:ind w:left="0"/>
        <w:jc w:val="both"/>
      </w:pPr>
      <w:r>
        <w:rPr>
          <w:rFonts w:ascii="Times New Roman"/>
          <w:b w:val="false"/>
          <w:i w:val="false"/>
          <w:color w:val="000000"/>
          <w:sz w:val="28"/>
        </w:rPr>
        <w:t>
      "4) 3,5 х 4,5 мөлшеріндегі түрлі-түсті екі фотосурет. Фотосурет Қазақстан Республикасы азаматының құжатты ресімдеу сәтіндегі жасына сәйкес болуы, жарық фонда тікелей алдынан түсірілген болуы тиіс, әрі адамның беті фотосуреттің жалпы ауданының 70-80 %-ға жуығын алуы тиіс. Компьютерлік сканерлеу, модельдеу немесе ксерокөшірме әдісімен дайындалған суреттерді пайдалануға жол берілмейді;";</w:t>
      </w:r>
    </w:p>
    <w:bookmarkEnd w:id="687"/>
    <w:bookmarkStart w:name="z932" w:id="688"/>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5) тармақшасында</w:t>
      </w:r>
      <w:r>
        <w:rPr>
          <w:rFonts w:ascii="Times New Roman"/>
          <w:b w:val="false"/>
          <w:i w:val="false"/>
          <w:color w:val="000000"/>
          <w:sz w:val="28"/>
        </w:rPr>
        <w:t xml:space="preserve"> орыс тіліндегі мәтінге өзгеріс енгізілді, қазақ тіліндегі мәтін өзгермейді;</w:t>
      </w:r>
    </w:p>
    <w:bookmarkEnd w:id="6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934" w:id="689"/>
    <w:p>
      <w:pPr>
        <w:spacing w:after="0"/>
        <w:ind w:left="0"/>
        <w:jc w:val="both"/>
      </w:pPr>
      <w:r>
        <w:rPr>
          <w:rFonts w:ascii="Times New Roman"/>
          <w:b w:val="false"/>
          <w:i w:val="false"/>
          <w:color w:val="000000"/>
          <w:sz w:val="28"/>
        </w:rPr>
        <w:t>
      "17. Қазақстан Республикасының азаматтары шетелдік сапардан оралғаннан кейін, паспорт иесі бір ай мерзімде Қазақстан Республикасынан тысқары жерге қайта шықпайтын болса, ол он күн мерзімде Министрліктің архивіне тапсырылуы тиіс. Паспортты тапсыру негізсіз кідіртілген жағдайда Министрлік оны жарамсыз деп таниды.".</w:t>
      </w:r>
    </w:p>
    <w:bookmarkEnd w:id="689"/>
    <w:bookmarkStart w:name="z935" w:id="69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1-қосымшаның</w:t>
      </w:r>
      <w:r>
        <w:rPr>
          <w:rFonts w:ascii="Times New Roman"/>
          <w:b w:val="false"/>
          <w:i w:val="false"/>
          <w:color w:val="000000"/>
          <w:sz w:val="28"/>
        </w:rPr>
        <w:t xml:space="preserve"> 4) тармақшасы мынадай редакцияда жазылсын:</w:t>
      </w:r>
    </w:p>
    <w:bookmarkEnd w:id="690"/>
    <w:bookmarkStart w:name="z936" w:id="691"/>
    <w:p>
      <w:pPr>
        <w:spacing w:after="0"/>
        <w:ind w:left="0"/>
        <w:jc w:val="both"/>
      </w:pPr>
      <w:r>
        <w:rPr>
          <w:rFonts w:ascii="Times New Roman"/>
          <w:b w:val="false"/>
          <w:i w:val="false"/>
          <w:color w:val="000000"/>
          <w:sz w:val="28"/>
        </w:rPr>
        <w:t>
      "4) Қазақстан Республикасы азаматының жеке басты куәландыратын құжатының көшірмесі.".</w:t>
      </w:r>
    </w:p>
    <w:bookmarkEnd w:id="691"/>
    <w:bookmarkStart w:name="z937" w:id="692"/>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дипломатиялық және қызметтік паспорттары берілетін Қазақстан Республикасы лауазымды адамдарының </w:t>
      </w:r>
      <w:r>
        <w:rPr>
          <w:rFonts w:ascii="Times New Roman"/>
          <w:b w:val="false"/>
          <w:i w:val="false"/>
          <w:color w:val="000000"/>
          <w:sz w:val="28"/>
        </w:rPr>
        <w:t>тізбесінде</w:t>
      </w:r>
      <w:r>
        <w:rPr>
          <w:rFonts w:ascii="Times New Roman"/>
          <w:b w:val="false"/>
          <w:i w:val="false"/>
          <w:color w:val="000000"/>
          <w:sz w:val="28"/>
        </w:rPr>
        <w:t>:</w:t>
      </w:r>
    </w:p>
    <w:bookmarkEnd w:id="692"/>
    <w:bookmarkStart w:name="z938" w:id="693"/>
    <w:p>
      <w:pPr>
        <w:spacing w:after="0"/>
        <w:ind w:left="0"/>
        <w:jc w:val="both"/>
      </w:pPr>
      <w:r>
        <w:rPr>
          <w:rFonts w:ascii="Times New Roman"/>
          <w:b w:val="false"/>
          <w:i w:val="false"/>
          <w:color w:val="000000"/>
          <w:sz w:val="28"/>
        </w:rPr>
        <w:t>
      Қазақстан Республикасының дипломатиялық паспорты берілетін адамдардың тізбесінде:</w:t>
      </w:r>
    </w:p>
    <w:bookmarkEnd w:id="693"/>
    <w:bookmarkStart w:name="z939" w:id="694"/>
    <w:p>
      <w:pPr>
        <w:spacing w:after="0"/>
        <w:ind w:left="0"/>
        <w:jc w:val="both"/>
      </w:pPr>
      <w:r>
        <w:rPr>
          <w:rFonts w:ascii="Times New Roman"/>
          <w:b w:val="false"/>
          <w:i w:val="false"/>
          <w:color w:val="000000"/>
          <w:sz w:val="28"/>
        </w:rPr>
        <w:t>
      мынадай мазмұндағы реттік нөмірі 2-2-жолмен толықтырылсын:</w:t>
      </w:r>
    </w:p>
    <w:bookmarkEnd w:id="694"/>
    <w:bookmarkStart w:name="z940" w:id="695"/>
    <w:p>
      <w:pPr>
        <w:spacing w:after="0"/>
        <w:ind w:left="0"/>
        <w:jc w:val="both"/>
      </w:pPr>
      <w:r>
        <w:rPr>
          <w:rFonts w:ascii="Times New Roman"/>
          <w:b w:val="false"/>
          <w:i w:val="false"/>
          <w:color w:val="000000"/>
          <w:sz w:val="28"/>
        </w:rPr>
        <w:t>
      "2-2. Қазақстан Республикасының Вице-Президенті.";</w:t>
      </w:r>
    </w:p>
    <w:bookmarkEnd w:id="695"/>
    <w:bookmarkStart w:name="z941" w:id="696"/>
    <w:p>
      <w:pPr>
        <w:spacing w:after="0"/>
        <w:ind w:left="0"/>
        <w:jc w:val="both"/>
      </w:pPr>
      <w:r>
        <w:rPr>
          <w:rFonts w:ascii="Times New Roman"/>
          <w:b w:val="false"/>
          <w:i w:val="false"/>
          <w:color w:val="000000"/>
          <w:sz w:val="28"/>
        </w:rPr>
        <w:t>
      реттік нөмірі 4-жол мынадай редакцияда жазылсын:</w:t>
      </w:r>
    </w:p>
    <w:bookmarkEnd w:id="696"/>
    <w:bookmarkStart w:name="z942" w:id="697"/>
    <w:p>
      <w:pPr>
        <w:spacing w:after="0"/>
        <w:ind w:left="0"/>
        <w:jc w:val="both"/>
      </w:pPr>
      <w:r>
        <w:rPr>
          <w:rFonts w:ascii="Times New Roman"/>
          <w:b w:val="false"/>
          <w:i w:val="false"/>
          <w:color w:val="000000"/>
          <w:sz w:val="28"/>
        </w:rPr>
        <w:t>
      "4. Қазақстан Республикасы Құрылтайының Төрағасы.";</w:t>
      </w:r>
    </w:p>
    <w:bookmarkEnd w:id="697"/>
    <w:bookmarkStart w:name="z943" w:id="698"/>
    <w:p>
      <w:pPr>
        <w:spacing w:after="0"/>
        <w:ind w:left="0"/>
        <w:jc w:val="both"/>
      </w:pPr>
      <w:r>
        <w:rPr>
          <w:rFonts w:ascii="Times New Roman"/>
          <w:b w:val="false"/>
          <w:i w:val="false"/>
          <w:color w:val="000000"/>
          <w:sz w:val="28"/>
        </w:rPr>
        <w:t>
      реттік нөмірлері 5 және 6-жолдар алып тасталсын;</w:t>
      </w:r>
    </w:p>
    <w:bookmarkEnd w:id="698"/>
    <w:bookmarkStart w:name="z944" w:id="699"/>
    <w:p>
      <w:pPr>
        <w:spacing w:after="0"/>
        <w:ind w:left="0"/>
        <w:jc w:val="both"/>
      </w:pPr>
      <w:r>
        <w:rPr>
          <w:rFonts w:ascii="Times New Roman"/>
          <w:b w:val="false"/>
          <w:i w:val="false"/>
          <w:color w:val="000000"/>
          <w:sz w:val="28"/>
        </w:rPr>
        <w:t>
      реттік нөмірі 18-1-жол мынадай редакцияда жазылсын:</w:t>
      </w:r>
    </w:p>
    <w:bookmarkEnd w:id="699"/>
    <w:bookmarkStart w:name="z945" w:id="700"/>
    <w:p>
      <w:pPr>
        <w:spacing w:after="0"/>
        <w:ind w:left="0"/>
        <w:jc w:val="both"/>
      </w:pPr>
      <w:r>
        <w:rPr>
          <w:rFonts w:ascii="Times New Roman"/>
          <w:b w:val="false"/>
          <w:i w:val="false"/>
          <w:color w:val="000000"/>
          <w:sz w:val="28"/>
        </w:rPr>
        <w:t>
      "18-1. Қазақстан Республикасы Мемлекеттік күзет қызметінің Бастығы және оның орынбасарлары.";</w:t>
      </w:r>
    </w:p>
    <w:bookmarkEnd w:id="700"/>
    <w:bookmarkStart w:name="z946" w:id="701"/>
    <w:p>
      <w:pPr>
        <w:spacing w:after="0"/>
        <w:ind w:left="0"/>
        <w:jc w:val="both"/>
      </w:pPr>
      <w:r>
        <w:rPr>
          <w:rFonts w:ascii="Times New Roman"/>
          <w:b w:val="false"/>
          <w:i w:val="false"/>
          <w:color w:val="000000"/>
          <w:sz w:val="28"/>
        </w:rPr>
        <w:t>
      реттік нөмірлері 5 және 6-жолдар мынадай редакцияда жазылсын:</w:t>
      </w:r>
    </w:p>
    <w:bookmarkEnd w:id="701"/>
    <w:bookmarkStart w:name="z947" w:id="702"/>
    <w:p>
      <w:pPr>
        <w:spacing w:after="0"/>
        <w:ind w:left="0"/>
        <w:jc w:val="both"/>
      </w:pPr>
      <w:r>
        <w:rPr>
          <w:rFonts w:ascii="Times New Roman"/>
          <w:b w:val="false"/>
          <w:i w:val="false"/>
          <w:color w:val="000000"/>
          <w:sz w:val="28"/>
        </w:rPr>
        <w:t>
      "20. Астананың, облыстардың және республикалық маңызы бар қаланың әкімдері.</w:t>
      </w:r>
    </w:p>
    <w:bookmarkEnd w:id="702"/>
    <w:bookmarkStart w:name="z948" w:id="703"/>
    <w:p>
      <w:pPr>
        <w:spacing w:after="0"/>
        <w:ind w:left="0"/>
        <w:jc w:val="both"/>
      </w:pPr>
      <w:r>
        <w:rPr>
          <w:rFonts w:ascii="Times New Roman"/>
          <w:b w:val="false"/>
          <w:i w:val="false"/>
          <w:color w:val="000000"/>
          <w:sz w:val="28"/>
        </w:rPr>
        <w:t>
      21. Қазақстан Республикасы Құрылтайының депутаттары.".</w:t>
      </w:r>
    </w:p>
    <w:bookmarkEnd w:id="703"/>
    <w:bookmarkStart w:name="z949" w:id="704"/>
    <w:p>
      <w:pPr>
        <w:spacing w:after="0"/>
        <w:ind w:left="0"/>
        <w:jc w:val="both"/>
      </w:pPr>
      <w:r>
        <w:rPr>
          <w:rFonts w:ascii="Times New Roman"/>
          <w:b w:val="false"/>
          <w:i w:val="false"/>
          <w:color w:val="000000"/>
          <w:sz w:val="28"/>
        </w:rPr>
        <w:t xml:space="preserve">
      52. "Қазақстан Республикасының Президенті жанынан Ұлттық инвесторлар кеңесін құру туралы" Қазақстан Республикасы Президентінің 2014 жылғы 9 сәуірдегі № 791 </w:t>
      </w:r>
      <w:r>
        <w:rPr>
          <w:rFonts w:ascii="Times New Roman"/>
          <w:b w:val="false"/>
          <w:i w:val="false"/>
          <w:color w:val="000000"/>
          <w:sz w:val="28"/>
        </w:rPr>
        <w:t>Жарлығында</w:t>
      </w:r>
      <w:r>
        <w:rPr>
          <w:rFonts w:ascii="Times New Roman"/>
          <w:b w:val="false"/>
          <w:i w:val="false"/>
          <w:color w:val="000000"/>
          <w:sz w:val="28"/>
        </w:rPr>
        <w:t>:</w:t>
      </w:r>
    </w:p>
    <w:bookmarkEnd w:id="7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кіріспеде</w:t>
      </w:r>
      <w:r>
        <w:rPr>
          <w:rFonts w:ascii="Times New Roman"/>
          <w:b w:val="false"/>
          <w:i w:val="false"/>
          <w:color w:val="000000"/>
          <w:sz w:val="28"/>
        </w:rPr>
        <w:t xml:space="preserve"> "44-бабының 20) тармақшасына" деген сөздер "46-бабының 21) тармақшасына" деген сөздермен ауыстырылсын.</w:t>
      </w:r>
    </w:p>
    <w:bookmarkStart w:name="z951" w:id="705"/>
    <w:p>
      <w:pPr>
        <w:spacing w:after="0"/>
        <w:ind w:left="0"/>
        <w:jc w:val="both"/>
      </w:pPr>
      <w:r>
        <w:rPr>
          <w:rFonts w:ascii="Times New Roman"/>
          <w:b w:val="false"/>
          <w:i w:val="false"/>
          <w:color w:val="000000"/>
          <w:sz w:val="28"/>
        </w:rPr>
        <w:t xml:space="preserve">
      53. "Қазақстан Республикасы Мемлекеттік күзет қызметі туралы ережені бекіту туралы" Қазақстан Республикасы Президентінің 2014 жылғы 4 мамырдағы № 814 </w:t>
      </w:r>
      <w:r>
        <w:rPr>
          <w:rFonts w:ascii="Times New Roman"/>
          <w:b w:val="false"/>
          <w:i w:val="false"/>
          <w:color w:val="000000"/>
          <w:sz w:val="28"/>
        </w:rPr>
        <w:t>Жарлығында</w:t>
      </w:r>
      <w:r>
        <w:rPr>
          <w:rFonts w:ascii="Times New Roman"/>
          <w:b w:val="false"/>
          <w:i w:val="false"/>
          <w:color w:val="000000"/>
          <w:sz w:val="28"/>
        </w:rPr>
        <w:t>:</w:t>
      </w:r>
    </w:p>
    <w:bookmarkEnd w:id="7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кіріспеде</w:t>
      </w:r>
      <w:r>
        <w:rPr>
          <w:rFonts w:ascii="Times New Roman"/>
          <w:b w:val="false"/>
          <w:i w:val="false"/>
          <w:color w:val="000000"/>
          <w:sz w:val="28"/>
        </w:rPr>
        <w:t xml:space="preserve"> "17-1-бабы" деген сөздер "20-бабы" деген сөздермен ауыстырылсын;</w:t>
      </w:r>
    </w:p>
    <w:bookmarkStart w:name="z953" w:id="706"/>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Мемлекеттік күзет қызметі туралы </w:t>
      </w:r>
      <w:r>
        <w:rPr>
          <w:rFonts w:ascii="Times New Roman"/>
          <w:b w:val="false"/>
          <w:i w:val="false"/>
          <w:color w:val="000000"/>
          <w:sz w:val="28"/>
        </w:rPr>
        <w:t>ережеде</w:t>
      </w:r>
      <w:r>
        <w:rPr>
          <w:rFonts w:ascii="Times New Roman"/>
          <w:b w:val="false"/>
          <w:i w:val="false"/>
          <w:color w:val="000000"/>
          <w:sz w:val="28"/>
        </w:rPr>
        <w:t>:</w:t>
      </w:r>
    </w:p>
    <w:bookmarkEnd w:id="7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8-тармақтарда</w:t>
      </w:r>
      <w:r>
        <w:rPr>
          <w:rFonts w:ascii="Times New Roman"/>
          <w:b w:val="false"/>
          <w:i w:val="false"/>
          <w:color w:val="000000"/>
          <w:sz w:val="28"/>
        </w:rPr>
        <w:t xml:space="preserve"> "бастығының", "бастығы" деген сөздер "Бастығының", "Бастығы"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екінші бөлігінде "заңнамалық актілермен" деген сөздер "заңдармен" деген сөзбен ауыстырылсын;</w:t>
      </w:r>
    </w:p>
    <w:bookmarkStart w:name="z956" w:id="707"/>
    <w:p>
      <w:pPr>
        <w:spacing w:after="0"/>
        <w:ind w:left="0"/>
        <w:jc w:val="both"/>
      </w:pPr>
      <w:r>
        <w:rPr>
          <w:rFonts w:ascii="Times New Roman"/>
          <w:b w:val="false"/>
          <w:i w:val="false"/>
          <w:color w:val="000000"/>
          <w:sz w:val="28"/>
        </w:rPr>
        <w:t xml:space="preserve">
      13-тармақтың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707"/>
    <w:bookmarkStart w:name="z957" w:id="708"/>
    <w:p>
      <w:pPr>
        <w:spacing w:after="0"/>
        <w:ind w:left="0"/>
        <w:jc w:val="both"/>
      </w:pPr>
      <w:r>
        <w:rPr>
          <w:rFonts w:ascii="Times New Roman"/>
          <w:b w:val="false"/>
          <w:i w:val="false"/>
          <w:color w:val="000000"/>
          <w:sz w:val="28"/>
        </w:rPr>
        <w:t>
      "2) Қазақстан Республикасы Президентінің және басқа да күзетілетін адамдардың өміріне, денсаулығына, құқығына, бостандығына, ар-намысына, қадір-қасиетіне және меншігіне қарсы бағытталған құқық бұзушылықты анықтау, алдын алу және жолын кесу;";</w:t>
      </w:r>
    </w:p>
    <w:bookmarkEnd w:id="7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960" w:id="709"/>
    <w:p>
      <w:pPr>
        <w:spacing w:after="0"/>
        <w:ind w:left="0"/>
        <w:jc w:val="both"/>
      </w:pPr>
      <w:r>
        <w:rPr>
          <w:rFonts w:ascii="Times New Roman"/>
          <w:b w:val="false"/>
          <w:i w:val="false"/>
          <w:color w:val="000000"/>
          <w:sz w:val="28"/>
        </w:rPr>
        <w:t>
      жетінші абзац мынадай редакцияда жазылсын:</w:t>
      </w:r>
    </w:p>
    <w:bookmarkEnd w:id="709"/>
    <w:bookmarkStart w:name="z961" w:id="710"/>
    <w:p>
      <w:pPr>
        <w:spacing w:after="0"/>
        <w:ind w:left="0"/>
        <w:jc w:val="both"/>
      </w:pPr>
      <w:r>
        <w:rPr>
          <w:rFonts w:ascii="Times New Roman"/>
          <w:b w:val="false"/>
          <w:i w:val="false"/>
          <w:color w:val="000000"/>
          <w:sz w:val="28"/>
        </w:rPr>
        <w:t>
      "күзетілетін адамдардың өміріне, денсаулығына, құқығына, бостандығына, ар-намысына, қадір-қасиетіне және меншігіне қол сұғатын құқық бұзушылықтарды жасауға ықпал ететін мән-жайларды жою туралы ұсыныстар және (немесе) нұсқамалар енгізу;";</w:t>
      </w:r>
    </w:p>
    <w:bookmarkEnd w:id="710"/>
    <w:bookmarkStart w:name="z962" w:id="711"/>
    <w:p>
      <w:pPr>
        <w:spacing w:after="0"/>
        <w:ind w:left="0"/>
        <w:jc w:val="both"/>
      </w:pPr>
      <w:r>
        <w:rPr>
          <w:rFonts w:ascii="Times New Roman"/>
          <w:b w:val="false"/>
          <w:i w:val="false"/>
          <w:color w:val="000000"/>
          <w:sz w:val="28"/>
        </w:rPr>
        <w:t>
      он үшінші абзац мынадай редакцияда жазылсын:</w:t>
      </w:r>
    </w:p>
    <w:bookmarkEnd w:id="711"/>
    <w:bookmarkStart w:name="z963" w:id="712"/>
    <w:p>
      <w:pPr>
        <w:spacing w:after="0"/>
        <w:ind w:left="0"/>
        <w:jc w:val="both"/>
      </w:pPr>
      <w:r>
        <w:rPr>
          <w:rFonts w:ascii="Times New Roman"/>
          <w:b w:val="false"/>
          <w:i w:val="false"/>
          <w:color w:val="000000"/>
          <w:sz w:val="28"/>
        </w:rPr>
        <w:t>
      "Мемлекеттік күзет қызметінің қызметкерлерін және (немесе) әскери қызметшілерін, оның ішінде шет мемлекеттерге қызметтік іссапарға жіберу;";</w:t>
      </w:r>
    </w:p>
    <w:bookmarkEnd w:id="712"/>
    <w:bookmarkStart w:name="z964" w:id="713"/>
    <w:p>
      <w:pPr>
        <w:spacing w:after="0"/>
        <w:ind w:left="0"/>
        <w:jc w:val="both"/>
      </w:pPr>
      <w:r>
        <w:rPr>
          <w:rFonts w:ascii="Times New Roman"/>
          <w:b w:val="false"/>
          <w:i w:val="false"/>
          <w:color w:val="000000"/>
          <w:sz w:val="28"/>
        </w:rPr>
        <w:t>
      он жетінші абзацтағы "бастығы" деген сөз "Бастығы" деген сөзбен ауыстырылсын;</w:t>
      </w:r>
    </w:p>
    <w:bookmarkEnd w:id="713"/>
    <w:bookmarkStart w:name="z965" w:id="714"/>
    <w:p>
      <w:pPr>
        <w:spacing w:after="0"/>
        <w:ind w:left="0"/>
        <w:jc w:val="both"/>
      </w:pPr>
      <w:r>
        <w:rPr>
          <w:rFonts w:ascii="Times New Roman"/>
          <w:b w:val="false"/>
          <w:i w:val="false"/>
          <w:color w:val="000000"/>
          <w:sz w:val="28"/>
        </w:rPr>
        <w:t>
      жиырма үшінші абзацтағы "бастығы" деген сөз "Бастығы" деген сөзбен ауыстырылсын;</w:t>
      </w:r>
    </w:p>
    <w:bookmarkEnd w:id="714"/>
    <w:bookmarkStart w:name="z966" w:id="715"/>
    <w:p>
      <w:pPr>
        <w:spacing w:after="0"/>
        <w:ind w:left="0"/>
        <w:jc w:val="both"/>
      </w:pPr>
      <w:r>
        <w:rPr>
          <w:rFonts w:ascii="Times New Roman"/>
          <w:b w:val="false"/>
          <w:i w:val="false"/>
          <w:color w:val="000000"/>
          <w:sz w:val="28"/>
        </w:rPr>
        <w:t>
      қырқыншы абзац мынадай редакцияда жазылсын:</w:t>
      </w:r>
    </w:p>
    <w:bookmarkEnd w:id="715"/>
    <w:bookmarkStart w:name="z967" w:id="716"/>
    <w:p>
      <w:pPr>
        <w:spacing w:after="0"/>
        <w:ind w:left="0"/>
        <w:jc w:val="both"/>
      </w:pPr>
      <w:r>
        <w:rPr>
          <w:rFonts w:ascii="Times New Roman"/>
          <w:b w:val="false"/>
          <w:i w:val="false"/>
          <w:color w:val="000000"/>
          <w:sz w:val="28"/>
        </w:rPr>
        <w:t>
      "Қазақстан Республикасының заңдарында белгіленген, коммерциялық, банктік және заңмен қорғалатын өзге де құпияны құрайтын мәліметтерді жария етуге қойылатын талаптарды сақтай отырып, басқа ұйымдардан жедел-іздестіру қызметінің міндеттерін шешу үшін маңызы бар ақпаратты өтеусіз алу және пайдалану;";</w:t>
      </w:r>
    </w:p>
    <w:bookmarkEnd w:id="7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969" w:id="717"/>
    <w:p>
      <w:pPr>
        <w:spacing w:after="0"/>
        <w:ind w:left="0"/>
        <w:jc w:val="both"/>
      </w:pPr>
      <w:r>
        <w:rPr>
          <w:rFonts w:ascii="Times New Roman"/>
          <w:b w:val="false"/>
          <w:i w:val="false"/>
          <w:color w:val="000000"/>
          <w:sz w:val="28"/>
        </w:rPr>
        <w:t>
      екінші абзац мынадай редакцияда жазылсын:</w:t>
      </w:r>
    </w:p>
    <w:bookmarkEnd w:id="717"/>
    <w:bookmarkStart w:name="z970" w:id="718"/>
    <w:p>
      <w:pPr>
        <w:spacing w:after="0"/>
        <w:ind w:left="0"/>
        <w:jc w:val="both"/>
      </w:pPr>
      <w:r>
        <w:rPr>
          <w:rFonts w:ascii="Times New Roman"/>
          <w:b w:val="false"/>
          <w:i w:val="false"/>
          <w:color w:val="000000"/>
          <w:sz w:val="28"/>
        </w:rPr>
        <w:t>
      "Қазақстан Республикасы Президентінің, басқа да күзетілетін адамдардың өміріне, денсаулығына, құқығына, бостандығына, ар-намысына, қадір-қасиетіне және меншігіне қол сұғатын құқық бұзушылықтың алдын алу және жолын кесу, олардың ықтимал жасалуына ықпал ететін мән-жайларды анықтау және өз құқықтары шегінде оларды жою бойынша шаралар қолдану;";</w:t>
      </w:r>
    </w:p>
    <w:bookmarkEnd w:id="718"/>
    <w:bookmarkStart w:name="z971" w:id="719"/>
    <w:p>
      <w:pPr>
        <w:spacing w:after="0"/>
        <w:ind w:left="0"/>
        <w:jc w:val="both"/>
      </w:pPr>
      <w:r>
        <w:rPr>
          <w:rFonts w:ascii="Times New Roman"/>
          <w:b w:val="false"/>
          <w:i w:val="false"/>
          <w:color w:val="000000"/>
          <w:sz w:val="28"/>
        </w:rPr>
        <w:t>
      бесінші абзац мынадай редакцияда жазылсын:</w:t>
      </w:r>
    </w:p>
    <w:bookmarkEnd w:id="719"/>
    <w:bookmarkStart w:name="z972" w:id="720"/>
    <w:p>
      <w:pPr>
        <w:spacing w:after="0"/>
        <w:ind w:left="0"/>
        <w:jc w:val="both"/>
      </w:pPr>
      <w:r>
        <w:rPr>
          <w:rFonts w:ascii="Times New Roman"/>
          <w:b w:val="false"/>
          <w:i w:val="false"/>
          <w:color w:val="000000"/>
          <w:sz w:val="28"/>
        </w:rPr>
        <w:t>
      "күзетілетін адамдардың өміріне, денсаулығына, құқығына, бостандығына, ар-намысына, қадір-қасиеті мен меншігіне қарсы қылмыстық құқық бұзушылық жасаған адамдарды анықтау мен іздестіруде құқық қорғау органдарына жәрдем көрсету;";</w:t>
      </w:r>
    </w:p>
    <w:bookmarkEnd w:id="720"/>
    <w:bookmarkStart w:name="z973" w:id="721"/>
    <w:p>
      <w:pPr>
        <w:spacing w:after="0"/>
        <w:ind w:left="0"/>
        <w:jc w:val="both"/>
      </w:pPr>
      <w:r>
        <w:rPr>
          <w:rFonts w:ascii="Times New Roman"/>
          <w:b w:val="false"/>
          <w:i w:val="false"/>
          <w:color w:val="000000"/>
          <w:sz w:val="28"/>
        </w:rPr>
        <w:t>
      он жетінші абзац мынадай редакцияда жазылсын:</w:t>
      </w:r>
    </w:p>
    <w:bookmarkEnd w:id="721"/>
    <w:bookmarkStart w:name="z974" w:id="722"/>
    <w:p>
      <w:pPr>
        <w:spacing w:after="0"/>
        <w:ind w:left="0"/>
        <w:jc w:val="both"/>
      </w:pPr>
      <w:r>
        <w:rPr>
          <w:rFonts w:ascii="Times New Roman"/>
          <w:b w:val="false"/>
          <w:i w:val="false"/>
          <w:color w:val="000000"/>
          <w:sz w:val="28"/>
        </w:rPr>
        <w:t>
      "Қазақстан Республикасының конституциялық құрылысының негіздерін, мемлекеттік Егемендігін және Тәуелсіздігін, аумақтық тұтастығын, экономикалық, ғылыми-техникалық және қорғаныс әлеуетін қорғау жөнінде қажетті шаралар қолдану;";</w:t>
      </w:r>
    </w:p>
    <w:bookmarkEnd w:id="7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977" w:id="723"/>
    <w:p>
      <w:pPr>
        <w:spacing w:after="0"/>
        <w:ind w:left="0"/>
        <w:jc w:val="both"/>
      </w:pPr>
      <w:r>
        <w:rPr>
          <w:rFonts w:ascii="Times New Roman"/>
          <w:b w:val="false"/>
          <w:i w:val="false"/>
          <w:color w:val="000000"/>
          <w:sz w:val="28"/>
        </w:rPr>
        <w:t>
      "2) Мемлекеттік күзет қызметінің Бастығы айқындайтын тәртіппен күзетілетін объектілердің күзеті мен қорғанысын жүзеге асырады, күзетілетін адамдар мен объектілердің қауіпсіздігін қамтамасыз ету жөніндегі жауынгерлік кезекшілікті атқаруды ұйымдастырады";</w:t>
      </w:r>
    </w:p>
    <w:bookmarkEnd w:id="7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 xml:space="preserve"> "бастығы" деген сөз "Бастығы" деген сөзбен ауыстырылсын;</w:t>
      </w:r>
    </w:p>
    <w:bookmarkStart w:name="z979" w:id="724"/>
    <w:p>
      <w:pPr>
        <w:spacing w:after="0"/>
        <w:ind w:left="0"/>
        <w:jc w:val="both"/>
      </w:pPr>
      <w:r>
        <w:rPr>
          <w:rFonts w:ascii="Times New Roman"/>
          <w:b w:val="false"/>
          <w:i w:val="false"/>
          <w:color w:val="000000"/>
          <w:sz w:val="28"/>
        </w:rPr>
        <w:t xml:space="preserve">
      3-тараудың </w:t>
      </w:r>
      <w:r>
        <w:rPr>
          <w:rFonts w:ascii="Times New Roman"/>
          <w:b w:val="false"/>
          <w:i w:val="false"/>
          <w:color w:val="000000"/>
          <w:sz w:val="28"/>
        </w:rPr>
        <w:t>тақырыбында</w:t>
      </w:r>
      <w:r>
        <w:rPr>
          <w:rFonts w:ascii="Times New Roman"/>
          <w:b w:val="false"/>
          <w:i w:val="false"/>
          <w:color w:val="000000"/>
          <w:sz w:val="28"/>
        </w:rPr>
        <w:t xml:space="preserve"> "бастығының" деген сөз "Бастығының" деген сөзбен ауыстырылсын;</w:t>
      </w:r>
    </w:p>
    <w:bookmarkEnd w:id="7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20-тармақтарда</w:t>
      </w:r>
      <w:r>
        <w:rPr>
          <w:rFonts w:ascii="Times New Roman"/>
          <w:b w:val="false"/>
          <w:i w:val="false"/>
          <w:color w:val="000000"/>
          <w:sz w:val="28"/>
        </w:rPr>
        <w:t xml:space="preserve"> "бастық", "бастығын", "бастығының" деген сөздер "Бастық", "Бастығын", "Бастығының"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21-тармақта</w:t>
      </w:r>
      <w:r>
        <w:rPr>
          <w:rFonts w:ascii="Times New Roman"/>
          <w:b w:val="false"/>
          <w:i w:val="false"/>
          <w:color w:val="000000"/>
          <w:sz w:val="28"/>
        </w:rPr>
        <w:t>:</w:t>
      </w:r>
    </w:p>
    <w:bookmarkStart w:name="z982" w:id="725"/>
    <w:p>
      <w:pPr>
        <w:spacing w:after="0"/>
        <w:ind w:left="0"/>
        <w:jc w:val="both"/>
      </w:pPr>
      <w:r>
        <w:rPr>
          <w:rFonts w:ascii="Times New Roman"/>
          <w:b w:val="false"/>
          <w:i w:val="false"/>
          <w:color w:val="000000"/>
          <w:sz w:val="28"/>
        </w:rPr>
        <w:t>
      бірінші бөлікте:</w:t>
      </w:r>
    </w:p>
    <w:bookmarkEnd w:id="725"/>
    <w:bookmarkStart w:name="z983" w:id="726"/>
    <w:p>
      <w:pPr>
        <w:spacing w:after="0"/>
        <w:ind w:left="0"/>
        <w:jc w:val="both"/>
      </w:pPr>
      <w:r>
        <w:rPr>
          <w:rFonts w:ascii="Times New Roman"/>
          <w:b w:val="false"/>
          <w:i w:val="false"/>
          <w:color w:val="000000"/>
          <w:sz w:val="28"/>
        </w:rPr>
        <w:t>
      бірінші абзацта "бастығының" деген сөз "Бастығының" деген сөзбен ауыстырылсын;</w:t>
      </w:r>
    </w:p>
    <w:bookmarkEnd w:id="726"/>
    <w:bookmarkStart w:name="z984" w:id="727"/>
    <w:p>
      <w:pPr>
        <w:spacing w:after="0"/>
        <w:ind w:left="0"/>
        <w:jc w:val="both"/>
      </w:pPr>
      <w:r>
        <w:rPr>
          <w:rFonts w:ascii="Times New Roman"/>
          <w:b w:val="false"/>
          <w:i w:val="false"/>
          <w:color w:val="000000"/>
          <w:sz w:val="28"/>
        </w:rPr>
        <w:t>
      2) тармақша мынадай редакцияда жазылсын:</w:t>
      </w:r>
    </w:p>
    <w:bookmarkEnd w:id="727"/>
    <w:bookmarkStart w:name="z985" w:id="728"/>
    <w:p>
      <w:pPr>
        <w:spacing w:after="0"/>
        <w:ind w:left="0"/>
        <w:jc w:val="both"/>
      </w:pPr>
      <w:r>
        <w:rPr>
          <w:rFonts w:ascii="Times New Roman"/>
          <w:b w:val="false"/>
          <w:i w:val="false"/>
          <w:color w:val="000000"/>
          <w:sz w:val="28"/>
        </w:rPr>
        <w:t>
      "2) күзет іс-шараларын өткізу жөніндегі республикалық жедел штабқа басшылық етеді. Күзет іс-шараларын келтіру жөніндегі республикалық жедел штабтың құрамына кіретін мемлекеттік органдардың немесе олардың аумақтық органдарының өкілдері қатарынан астананың, облыстық, республикалық маңызы бар қалалардың жедел штабының басшыларын айқындайды;";</w:t>
      </w:r>
    </w:p>
    <w:bookmarkEnd w:id="728"/>
    <w:bookmarkStart w:name="z986" w:id="729"/>
    <w:p>
      <w:pPr>
        <w:spacing w:after="0"/>
        <w:ind w:left="0"/>
        <w:jc w:val="both"/>
      </w:pPr>
      <w:r>
        <w:rPr>
          <w:rFonts w:ascii="Times New Roman"/>
          <w:b w:val="false"/>
          <w:i w:val="false"/>
          <w:color w:val="000000"/>
          <w:sz w:val="28"/>
        </w:rPr>
        <w:t>
      37) тармақша мынадай редакцияда жазылсын:</w:t>
      </w:r>
    </w:p>
    <w:bookmarkEnd w:id="729"/>
    <w:bookmarkStart w:name="z987" w:id="730"/>
    <w:p>
      <w:pPr>
        <w:spacing w:after="0"/>
        <w:ind w:left="0"/>
        <w:jc w:val="both"/>
      </w:pPr>
      <w:r>
        <w:rPr>
          <w:rFonts w:ascii="Times New Roman"/>
          <w:b w:val="false"/>
          <w:i w:val="false"/>
          <w:color w:val="000000"/>
          <w:sz w:val="28"/>
        </w:rPr>
        <w:t>
      "37) күзетілетін адамдардың өміріне, денсаулығына, құқығына, бостандығына, ар-намысына, қадір-қасиетіне және меншігіне қол сұғатын құқық бұзушылықтарды жасауға ықпал ететін мән-жайларды жою туралы нұсқамалар енгізу тәртібін айқындайды;";</w:t>
      </w:r>
    </w:p>
    <w:bookmarkEnd w:id="7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21-тармақтың</w:t>
      </w:r>
      <w:r>
        <w:rPr>
          <w:rFonts w:ascii="Times New Roman"/>
          <w:b w:val="false"/>
          <w:i w:val="false"/>
          <w:color w:val="000000"/>
          <w:sz w:val="28"/>
        </w:rPr>
        <w:t xml:space="preserve"> екінші бөлігінде,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23-тармақтарда</w:t>
      </w:r>
      <w:r>
        <w:rPr>
          <w:rFonts w:ascii="Times New Roman"/>
          <w:b w:val="false"/>
          <w:i w:val="false"/>
          <w:color w:val="000000"/>
          <w:sz w:val="28"/>
        </w:rPr>
        <w:t xml:space="preserve">, </w:t>
      </w:r>
      <w:r>
        <w:rPr>
          <w:rFonts w:ascii="Times New Roman"/>
          <w:b w:val="false"/>
          <w:i w:val="false"/>
          <w:color w:val="000000"/>
          <w:sz w:val="28"/>
        </w:rPr>
        <w:t>24-тармақтың</w:t>
      </w:r>
      <w:r>
        <w:rPr>
          <w:rFonts w:ascii="Times New Roman"/>
          <w:b w:val="false"/>
          <w:i w:val="false"/>
          <w:color w:val="000000"/>
          <w:sz w:val="28"/>
        </w:rPr>
        <w:t xml:space="preserve"> үшінші бөлігінде "бастығы", "бастығына", "бастығының" деген сөздер тиісінше "Бастығы", "Бастығына", "Бастығының" деген сөздермен ауыстырылсын;</w:t>
      </w:r>
    </w:p>
    <w:bookmarkStart w:name="z989" w:id="731"/>
    <w:p>
      <w:pPr>
        <w:spacing w:after="0"/>
        <w:ind w:left="0"/>
        <w:jc w:val="both"/>
      </w:pPr>
      <w:r>
        <w:rPr>
          <w:rFonts w:ascii="Times New Roman"/>
          <w:b w:val="false"/>
          <w:i w:val="false"/>
          <w:color w:val="000000"/>
          <w:sz w:val="28"/>
        </w:rPr>
        <w:t xml:space="preserve">
      54. "Қазақстан Республикасы Президентінің жанынан "Жасыл экономикаға" көшу жөніндегі кеңес құру туралы" Қазақстан Республикасы Президентінің 2014 жылғы 26 мамырдағы № 823 </w:t>
      </w:r>
      <w:r>
        <w:rPr>
          <w:rFonts w:ascii="Times New Roman"/>
          <w:b w:val="false"/>
          <w:i w:val="false"/>
          <w:color w:val="000000"/>
          <w:sz w:val="28"/>
        </w:rPr>
        <w:t>Жарлығында</w:t>
      </w:r>
      <w:r>
        <w:rPr>
          <w:rFonts w:ascii="Times New Roman"/>
          <w:b w:val="false"/>
          <w:i w:val="false"/>
          <w:color w:val="000000"/>
          <w:sz w:val="28"/>
        </w:rPr>
        <w:t>:</w:t>
      </w:r>
    </w:p>
    <w:bookmarkEnd w:id="731"/>
    <w:bookmarkStart w:name="z990" w:id="732"/>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"Жасыл экономикаға" көшу жөніндегі кеңес туралы </w:t>
      </w:r>
      <w:r>
        <w:rPr>
          <w:rFonts w:ascii="Times New Roman"/>
          <w:b w:val="false"/>
          <w:i w:val="false"/>
          <w:color w:val="000000"/>
          <w:sz w:val="28"/>
        </w:rPr>
        <w:t>ережеде</w:t>
      </w:r>
      <w:r>
        <w:rPr>
          <w:rFonts w:ascii="Times New Roman"/>
          <w:b w:val="false"/>
          <w:i w:val="false"/>
          <w:color w:val="000000"/>
          <w:sz w:val="28"/>
        </w:rPr>
        <w:t>:</w:t>
      </w:r>
    </w:p>
    <w:bookmarkEnd w:id="732"/>
    <w:bookmarkStart w:name="z991" w:id="733"/>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4) тармақшасында</w:t>
      </w:r>
      <w:r>
        <w:rPr>
          <w:rFonts w:ascii="Times New Roman"/>
          <w:b w:val="false"/>
          <w:i w:val="false"/>
          <w:color w:val="000000"/>
          <w:sz w:val="28"/>
        </w:rPr>
        <w:t xml:space="preserve"> "заңнамалық" деген сөз "заңдарының" деген сөзбен ауыстырылсын.</w:t>
      </w:r>
    </w:p>
    <w:bookmarkEnd w:id="733"/>
    <w:bookmarkStart w:name="z992" w:id="734"/>
    <w:p>
      <w:pPr>
        <w:spacing w:after="0"/>
        <w:ind w:left="0"/>
        <w:jc w:val="both"/>
      </w:pPr>
      <w:r>
        <w:rPr>
          <w:rFonts w:ascii="Times New Roman"/>
          <w:b w:val="false"/>
          <w:i w:val="false"/>
          <w:color w:val="000000"/>
          <w:sz w:val="28"/>
        </w:rPr>
        <w:t xml:space="preserve">
      55. "Қазақстан Республикасы Мемлекеттік күзет қызметінің кейбір мәселелері" Қазақстан Республикасы Президентінің 2014 жылғы 6 қазандағы № 922 </w:t>
      </w:r>
      <w:r>
        <w:rPr>
          <w:rFonts w:ascii="Times New Roman"/>
          <w:b w:val="false"/>
          <w:i w:val="false"/>
          <w:color w:val="000000"/>
          <w:sz w:val="28"/>
        </w:rPr>
        <w:t>Жарлығында</w:t>
      </w:r>
      <w:r>
        <w:rPr>
          <w:rFonts w:ascii="Times New Roman"/>
          <w:b w:val="false"/>
          <w:i w:val="false"/>
          <w:color w:val="000000"/>
          <w:sz w:val="28"/>
        </w:rPr>
        <w:t>:</w:t>
      </w:r>
    </w:p>
    <w:bookmarkEnd w:id="7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994" w:id="735"/>
    <w:p>
      <w:pPr>
        <w:spacing w:after="0"/>
        <w:ind w:left="0"/>
        <w:jc w:val="both"/>
      </w:pPr>
      <w:r>
        <w:rPr>
          <w:rFonts w:ascii="Times New Roman"/>
          <w:b w:val="false"/>
          <w:i w:val="false"/>
          <w:color w:val="000000"/>
          <w:sz w:val="28"/>
        </w:rPr>
        <w:t xml:space="preserve">
      "Қазақстан Республикасының Президенті туралы" Қазақстан Республикасының Конституциялық заңының 26-бабы 2-тармағының 3) тармақшасына және "Қазақстан Республикасы Мемлекеттік күзет қызметі туралы" Қазақстан Республикасы Заңының 1-бабына сәйкес </w:t>
      </w:r>
      <w:r>
        <w:rPr>
          <w:rFonts w:ascii="Times New Roman"/>
          <w:b/>
          <w:i w:val="false"/>
          <w:color w:val="000000"/>
          <w:sz w:val="28"/>
        </w:rPr>
        <w:t>ҚАУЛЫ ЕТЕМІН</w:t>
      </w:r>
      <w:r>
        <w:rPr>
          <w:rFonts w:ascii="Times New Roman"/>
          <w:b w:val="false"/>
          <w:i w:val="false"/>
          <w:color w:val="000000"/>
          <w:sz w:val="28"/>
        </w:rPr>
        <w:t>:".</w:t>
      </w:r>
    </w:p>
    <w:bookmarkEnd w:id="735"/>
    <w:bookmarkStart w:name="z995" w:id="736"/>
    <w:p>
      <w:pPr>
        <w:spacing w:after="0"/>
        <w:ind w:left="0"/>
        <w:jc w:val="both"/>
      </w:pPr>
      <w:r>
        <w:rPr>
          <w:rFonts w:ascii="Times New Roman"/>
          <w:b w:val="false"/>
          <w:i w:val="false"/>
          <w:color w:val="000000"/>
          <w:sz w:val="28"/>
        </w:rPr>
        <w:t xml:space="preserve">
      56. "Қазақстан Республикасы ұлттық қауіпсіздік органдарының қызметін одан әрі жетілдіру жөніндегі шаралар туралы" Қазақстан Республикасы Президентінің 2014 жылғы 14 қарашадағы № 954 </w:t>
      </w:r>
      <w:r>
        <w:rPr>
          <w:rFonts w:ascii="Times New Roman"/>
          <w:b w:val="false"/>
          <w:i w:val="false"/>
          <w:color w:val="000000"/>
          <w:sz w:val="28"/>
        </w:rPr>
        <w:t>Жарлығында</w:t>
      </w:r>
      <w:r>
        <w:rPr>
          <w:rFonts w:ascii="Times New Roman"/>
          <w:b w:val="false"/>
          <w:i w:val="false"/>
          <w:color w:val="000000"/>
          <w:sz w:val="28"/>
        </w:rPr>
        <w:t>:</w:t>
      </w:r>
    </w:p>
    <w:bookmarkEnd w:id="7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997" w:id="737"/>
    <w:p>
      <w:pPr>
        <w:spacing w:after="0"/>
        <w:ind w:left="0"/>
        <w:jc w:val="both"/>
      </w:pPr>
      <w:r>
        <w:rPr>
          <w:rFonts w:ascii="Times New Roman"/>
          <w:b w:val="false"/>
          <w:i w:val="false"/>
          <w:color w:val="000000"/>
          <w:sz w:val="28"/>
        </w:rPr>
        <w:t xml:space="preserve">
      "Қазақстан Республикасының Президенті туралы" Қазақстан Республикасы Конституциялық заңының 20-бабына сәйкес </w:t>
      </w:r>
      <w:r>
        <w:rPr>
          <w:rFonts w:ascii="Times New Roman"/>
          <w:b/>
          <w:i w:val="false"/>
          <w:color w:val="000000"/>
          <w:sz w:val="28"/>
        </w:rPr>
        <w:t>ҚАУЛЫ ЕТЕМІН</w:t>
      </w:r>
      <w:r>
        <w:rPr>
          <w:rFonts w:ascii="Times New Roman"/>
          <w:b w:val="false"/>
          <w:i w:val="false"/>
          <w:color w:val="000000"/>
          <w:sz w:val="28"/>
        </w:rPr>
        <w:t>:";</w:t>
      </w:r>
    </w:p>
    <w:bookmarkEnd w:id="737"/>
    <w:bookmarkStart w:name="z998" w:id="738"/>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Ұлттық қауіпсіздік комитетінің Үкіметтік байланыс қызметі туралы </w:t>
      </w:r>
      <w:r>
        <w:rPr>
          <w:rFonts w:ascii="Times New Roman"/>
          <w:b w:val="false"/>
          <w:i w:val="false"/>
          <w:color w:val="000000"/>
          <w:sz w:val="28"/>
        </w:rPr>
        <w:t>ережеде</w:t>
      </w:r>
      <w:r>
        <w:rPr>
          <w:rFonts w:ascii="Times New Roman"/>
          <w:b w:val="false"/>
          <w:i w:val="false"/>
          <w:color w:val="000000"/>
          <w:sz w:val="28"/>
        </w:rPr>
        <w:t>:</w:t>
      </w:r>
    </w:p>
    <w:bookmarkEnd w:id="7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12-тармақта</w:t>
      </w:r>
      <w:r>
        <w:rPr>
          <w:rFonts w:ascii="Times New Roman"/>
          <w:b w:val="false"/>
          <w:i w:val="false"/>
          <w:color w:val="000000"/>
          <w:sz w:val="28"/>
        </w:rPr>
        <w:t xml:space="preserve"> "заңнамалық актілерімен" деген сөздер "заңдарымен" деген сөзбен ауыстырылсын.</w:t>
      </w:r>
    </w:p>
    <w:bookmarkStart w:name="z1000" w:id="739"/>
    <w:p>
      <w:pPr>
        <w:spacing w:after="0"/>
        <w:ind w:left="0"/>
        <w:jc w:val="both"/>
      </w:pPr>
      <w:r>
        <w:rPr>
          <w:rFonts w:ascii="Times New Roman"/>
          <w:b w:val="false"/>
          <w:i w:val="false"/>
          <w:color w:val="000000"/>
          <w:sz w:val="28"/>
        </w:rPr>
        <w:t xml:space="preserve">
      57. "Қазақстан Республикасының әл-Фараби атындағы ғылым мен техника, А. Байтұрсынұлы атындағы гуманитарлық ғылымдар және Абай атындағы әдебиет пен өнер саласындағы мемлекеттік сыйлықтары туралы" Қазақстан Республикасы Президентінің 2015 жылғы 21 қаңтардағы № 993 </w:t>
      </w:r>
      <w:r>
        <w:rPr>
          <w:rFonts w:ascii="Times New Roman"/>
          <w:b w:val="false"/>
          <w:i w:val="false"/>
          <w:color w:val="000000"/>
          <w:sz w:val="28"/>
        </w:rPr>
        <w:t>Жарлығында</w:t>
      </w:r>
      <w:r>
        <w:rPr>
          <w:rFonts w:ascii="Times New Roman"/>
          <w:b w:val="false"/>
          <w:i w:val="false"/>
          <w:color w:val="000000"/>
          <w:sz w:val="28"/>
        </w:rPr>
        <w:t>:</w:t>
      </w:r>
    </w:p>
    <w:bookmarkEnd w:id="739"/>
    <w:bookmarkStart w:name="z1001" w:id="740"/>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әл-Фараби атындағы ғылым мен техника, А. Байтұрсынұлы атындағы гуманитарлық ғылымдар және Абай атындағы әдебиет пен өнер саласындағы мемлекеттік сыйлықтары туралы </w:t>
      </w:r>
      <w:r>
        <w:rPr>
          <w:rFonts w:ascii="Times New Roman"/>
          <w:b w:val="false"/>
          <w:i w:val="false"/>
          <w:color w:val="000000"/>
          <w:sz w:val="28"/>
        </w:rPr>
        <w:t>ережеде</w:t>
      </w:r>
      <w:r>
        <w:rPr>
          <w:rFonts w:ascii="Times New Roman"/>
          <w:b w:val="false"/>
          <w:i w:val="false"/>
          <w:color w:val="000000"/>
          <w:sz w:val="28"/>
        </w:rPr>
        <w:t>:</w:t>
      </w:r>
    </w:p>
    <w:bookmarkEnd w:id="7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 мынадай редакцияда жазылсын:</w:t>
      </w:r>
    </w:p>
    <w:bookmarkStart w:name="z1003" w:id="741"/>
    <w:p>
      <w:pPr>
        <w:spacing w:after="0"/>
        <w:ind w:left="0"/>
        <w:jc w:val="both"/>
      </w:pPr>
      <w:r>
        <w:rPr>
          <w:rFonts w:ascii="Times New Roman"/>
          <w:b w:val="false"/>
          <w:i w:val="false"/>
          <w:color w:val="000000"/>
          <w:sz w:val="28"/>
        </w:rPr>
        <w:t>
      "Абай атындағы әдебиет пен өнер саласындағы мемлекеттік сыйлық Қазақстан Республикасының азаматтарына және шетел азаматтарына Қазақстан мәдениетінің дамуына ерекше бағалы үлес деп танылған әдебиет пен өнер саласындағы аса үздік туындылары үшін беріледі.";</w:t>
      </w:r>
    </w:p>
    <w:bookmarkEnd w:id="7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005" w:id="742"/>
    <w:p>
      <w:pPr>
        <w:spacing w:after="0"/>
        <w:ind w:left="0"/>
        <w:jc w:val="both"/>
      </w:pPr>
      <w:r>
        <w:rPr>
          <w:rFonts w:ascii="Times New Roman"/>
          <w:b w:val="false"/>
          <w:i w:val="false"/>
          <w:color w:val="000000"/>
          <w:sz w:val="28"/>
        </w:rPr>
        <w:t xml:space="preserve">
      "10. Әл-Фараби атындағы ғылым мен техника саласындағы мемлекеттік сыйлықты, А. Байтұрсынұлы атындағы гуманитарлық ғылымдар саласындағы мемлекеттік сыйлықты және Абай атындағы әдебиет пен өнер саласындағы мемлекеттік сыйлықты алуға жұмыстарды қабылдау туралы хабарландырулар, сондай-ақ оларды ресімдеу жөніндегі талаптар ресми интернет-ресурстарында орналастырылады."; </w:t>
      </w:r>
    </w:p>
    <w:bookmarkEnd w:id="742"/>
    <w:bookmarkStart w:name="z1006" w:id="743"/>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әл-Фараби атындағы ғылым мен техника және А.Байтұрсынұлы атындағы гуманитарлық ғылымдар саласындағы мемлекеттік сыйлықтарын беру жөніндегі комиссия туралы </w:t>
      </w:r>
      <w:r>
        <w:rPr>
          <w:rFonts w:ascii="Times New Roman"/>
          <w:b w:val="false"/>
          <w:i w:val="false"/>
          <w:color w:val="000000"/>
          <w:sz w:val="28"/>
        </w:rPr>
        <w:t>ережеде</w:t>
      </w:r>
      <w:r>
        <w:rPr>
          <w:rFonts w:ascii="Times New Roman"/>
          <w:b w:val="false"/>
          <w:i w:val="false"/>
          <w:color w:val="000000"/>
          <w:sz w:val="28"/>
        </w:rPr>
        <w:t>:</w:t>
      </w:r>
    </w:p>
    <w:bookmarkEnd w:id="7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1008" w:id="744"/>
    <w:p>
      <w:pPr>
        <w:spacing w:after="0"/>
        <w:ind w:left="0"/>
        <w:jc w:val="both"/>
      </w:pPr>
      <w:r>
        <w:rPr>
          <w:rFonts w:ascii="Times New Roman"/>
          <w:b w:val="false"/>
          <w:i w:val="false"/>
          <w:color w:val="000000"/>
          <w:sz w:val="28"/>
        </w:rPr>
        <w:t>
      "3. Комиссияның құрамын Қазақстан Республикасының Президенті бекітеді. Комиссияны Қазақстан Республикасы Президенті Әкімшілігінің Басшысы басқарады.</w:t>
      </w:r>
    </w:p>
    <w:bookmarkEnd w:id="744"/>
    <w:bookmarkStart w:name="z1009" w:id="745"/>
    <w:p>
      <w:pPr>
        <w:spacing w:after="0"/>
        <w:ind w:left="0"/>
        <w:jc w:val="both"/>
      </w:pPr>
      <w:r>
        <w:rPr>
          <w:rFonts w:ascii="Times New Roman"/>
          <w:b w:val="false"/>
          <w:i w:val="false"/>
          <w:color w:val="000000"/>
          <w:sz w:val="28"/>
        </w:rPr>
        <w:t>
      4. Қазақстан Республикасы Ғылым және жоғары білім министрлігі Комиссияның жұмыс органы болып табылады.</w:t>
      </w:r>
    </w:p>
    <w:bookmarkEnd w:id="745"/>
    <w:bookmarkStart w:name="z1010" w:id="746"/>
    <w:p>
      <w:pPr>
        <w:spacing w:after="0"/>
        <w:ind w:left="0"/>
        <w:jc w:val="both"/>
      </w:pPr>
      <w:r>
        <w:rPr>
          <w:rFonts w:ascii="Times New Roman"/>
          <w:b w:val="false"/>
          <w:i w:val="false"/>
          <w:color w:val="000000"/>
          <w:sz w:val="28"/>
        </w:rPr>
        <w:t xml:space="preserve">
      Жұмыс органы Мемлекеттік сыйлық алуға ұсынылған жұмыстарға сарапшылық-талдамалық бағалау жүргізу үшін ғылым бағыттары бойынша секциялар құрады. Секциялардың құрамы мүшелердің тақ санынан тұруы тиіс. </w:t>
      </w:r>
    </w:p>
    <w:bookmarkEnd w:id="746"/>
    <w:bookmarkStart w:name="z1011" w:id="747"/>
    <w:p>
      <w:pPr>
        <w:spacing w:after="0"/>
        <w:ind w:left="0"/>
        <w:jc w:val="both"/>
      </w:pPr>
      <w:r>
        <w:rPr>
          <w:rFonts w:ascii="Times New Roman"/>
          <w:b w:val="false"/>
          <w:i w:val="false"/>
          <w:color w:val="000000"/>
          <w:sz w:val="28"/>
        </w:rPr>
        <w:t>
      Секция құрамына сайланатын ғалымдар философия докторы (PhD), бейіні бойынша доктор, ғылым докторы немесе кандидаты дәрежесі бар, ғылыми және (немесе) ғылыми-техникалық қызметтің аккредиттелген субъектілерінің қызметкерлері болып табылатын Қазақстан Республикасының азаматтары болуы және олардың:</w:t>
      </w:r>
    </w:p>
    <w:bookmarkEnd w:id="747"/>
    <w:bookmarkStart w:name="z1012" w:id="748"/>
    <w:p>
      <w:pPr>
        <w:spacing w:after="0"/>
        <w:ind w:left="0"/>
        <w:jc w:val="both"/>
      </w:pPr>
      <w:r>
        <w:rPr>
          <w:rFonts w:ascii="Times New Roman"/>
          <w:b w:val="false"/>
          <w:i w:val="false"/>
          <w:color w:val="000000"/>
          <w:sz w:val="28"/>
        </w:rPr>
        <w:t>
      1) секция бағыты бойынша кемінде 10 (он) жыл ғылыми-зерттеу және (немесе) ғылыми-педагогикалық жұмыс өтілі;</w:t>
      </w:r>
    </w:p>
    <w:bookmarkEnd w:id="748"/>
    <w:bookmarkStart w:name="z1013" w:id="749"/>
    <w:p>
      <w:pPr>
        <w:spacing w:after="0"/>
        <w:ind w:left="0"/>
        <w:jc w:val="both"/>
      </w:pPr>
      <w:r>
        <w:rPr>
          <w:rFonts w:ascii="Times New Roman"/>
          <w:b w:val="false"/>
          <w:i w:val="false"/>
          <w:color w:val="000000"/>
          <w:sz w:val="28"/>
        </w:rPr>
        <w:t>
      2) кандидатура ұсынылған күнге "Web of Science" және (немесе) "Scopus" халықаралық базаларына сәйкес кемінде 3 (үш) Хирш индексі.</w:t>
      </w:r>
    </w:p>
    <w:bookmarkEnd w:id="749"/>
    <w:bookmarkStart w:name="z1014" w:id="750"/>
    <w:p>
      <w:pPr>
        <w:spacing w:after="0"/>
        <w:ind w:left="0"/>
        <w:jc w:val="both"/>
      </w:pPr>
      <w:r>
        <w:rPr>
          <w:rFonts w:ascii="Times New Roman"/>
          <w:b w:val="false"/>
          <w:i w:val="false"/>
          <w:color w:val="000000"/>
          <w:sz w:val="28"/>
        </w:rPr>
        <w:t>
      Гуманитарлық, қоғамдық, саяси және әлеуметтік ғылымдар саласындағы ғалымдарға Хирш индексінің болуы туралы талап қолданылмайды.";</w:t>
      </w:r>
    </w:p>
    <w:bookmarkEnd w:id="7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016" w:id="751"/>
    <w:p>
      <w:pPr>
        <w:spacing w:after="0"/>
        <w:ind w:left="0"/>
        <w:jc w:val="both"/>
      </w:pPr>
      <w:r>
        <w:rPr>
          <w:rFonts w:ascii="Times New Roman"/>
          <w:b w:val="false"/>
          <w:i w:val="false"/>
          <w:color w:val="000000"/>
          <w:sz w:val="28"/>
        </w:rPr>
        <w:t xml:space="preserve">
      "9. Комиссия шешімдері жай көпшілік дауыспен: </w:t>
      </w:r>
    </w:p>
    <w:bookmarkEnd w:id="751"/>
    <w:bookmarkStart w:name="z1017" w:id="752"/>
    <w:p>
      <w:pPr>
        <w:spacing w:after="0"/>
        <w:ind w:left="0"/>
        <w:jc w:val="both"/>
      </w:pPr>
      <w:r>
        <w:rPr>
          <w:rFonts w:ascii="Times New Roman"/>
          <w:b w:val="false"/>
          <w:i w:val="false"/>
          <w:color w:val="000000"/>
          <w:sz w:val="28"/>
        </w:rPr>
        <w:t>
      1) алдын ала іріктеу кезінде – ашық дауыс беру арқылы;</w:t>
      </w:r>
    </w:p>
    <w:bookmarkEnd w:id="752"/>
    <w:bookmarkStart w:name="z1018" w:id="753"/>
    <w:p>
      <w:pPr>
        <w:spacing w:after="0"/>
        <w:ind w:left="0"/>
        <w:jc w:val="both"/>
      </w:pPr>
      <w:r>
        <w:rPr>
          <w:rFonts w:ascii="Times New Roman"/>
          <w:b w:val="false"/>
          <w:i w:val="false"/>
          <w:color w:val="000000"/>
          <w:sz w:val="28"/>
        </w:rPr>
        <w:t>
      2) түпкілікті іріктеу кезінде – жасырын дауыс беру арқылы қабылданады.</w:t>
      </w:r>
    </w:p>
    <w:bookmarkEnd w:id="753"/>
    <w:bookmarkStart w:name="z1019" w:id="754"/>
    <w:p>
      <w:pPr>
        <w:spacing w:after="0"/>
        <w:ind w:left="0"/>
        <w:jc w:val="both"/>
      </w:pPr>
      <w:r>
        <w:rPr>
          <w:rFonts w:ascii="Times New Roman"/>
          <w:b w:val="false"/>
          <w:i w:val="false"/>
          <w:color w:val="000000"/>
          <w:sz w:val="28"/>
        </w:rPr>
        <w:t>
      Комиссияның соңғы шешімі отырысқа қатысқан Комиссия мүшелері санының қарапайым көпшілік жасырын дауыс беруімен қабылданады. "Құпия" деген белгісі бар жұмыстарды қарауда және олар бойынша шешім қабылдауда құпия жұмыстар мен мәліметтерге тиісті нысандағы рұқсаты бар Комиссия мүшелері ғана қатысады.</w:t>
      </w:r>
    </w:p>
    <w:bookmarkEnd w:id="754"/>
    <w:bookmarkStart w:name="z1020" w:id="755"/>
    <w:p>
      <w:pPr>
        <w:spacing w:after="0"/>
        <w:ind w:left="0"/>
        <w:jc w:val="both"/>
      </w:pPr>
      <w:r>
        <w:rPr>
          <w:rFonts w:ascii="Times New Roman"/>
          <w:b w:val="false"/>
          <w:i w:val="false"/>
          <w:color w:val="000000"/>
          <w:sz w:val="28"/>
        </w:rPr>
        <w:t>
      Мемлекеттік сыйлық отырысқа қатысып отырған Комиссия мүшелерінің дауысы санының кемінде 50% дауысын алған жұмысқа беріледі.</w:t>
      </w:r>
    </w:p>
    <w:bookmarkEnd w:id="755"/>
    <w:bookmarkStart w:name="z1021" w:id="756"/>
    <w:p>
      <w:pPr>
        <w:spacing w:after="0"/>
        <w:ind w:left="0"/>
        <w:jc w:val="both"/>
      </w:pPr>
      <w:r>
        <w:rPr>
          <w:rFonts w:ascii="Times New Roman"/>
          <w:b w:val="false"/>
          <w:i w:val="false"/>
          <w:color w:val="000000"/>
          <w:sz w:val="28"/>
        </w:rPr>
        <w:t>
      Комиссия мүшелері Мемлекеттік сыйлық беру туралы оң шешім қабылдайтын жұмыстың саны үштен аспауға тиіс.</w:t>
      </w:r>
    </w:p>
    <w:bookmarkEnd w:id="756"/>
    <w:bookmarkStart w:name="z1022" w:id="757"/>
    <w:p>
      <w:pPr>
        <w:spacing w:after="0"/>
        <w:ind w:left="0"/>
        <w:jc w:val="both"/>
      </w:pPr>
      <w:r>
        <w:rPr>
          <w:rFonts w:ascii="Times New Roman"/>
          <w:b w:val="false"/>
          <w:i w:val="false"/>
          <w:color w:val="000000"/>
          <w:sz w:val="28"/>
        </w:rPr>
        <w:t>
      Егер жасырын дауыс берудің қорытындылары бойынша үштен артық жұмыс бірдей дауыс жинаса, төрағаның дауысы шешуші болып табылады.</w:t>
      </w:r>
    </w:p>
    <w:bookmarkEnd w:id="757"/>
    <w:bookmarkStart w:name="z1023" w:id="758"/>
    <w:p>
      <w:pPr>
        <w:spacing w:after="0"/>
        <w:ind w:left="0"/>
        <w:jc w:val="both"/>
      </w:pPr>
      <w:r>
        <w:rPr>
          <w:rFonts w:ascii="Times New Roman"/>
          <w:b w:val="false"/>
          <w:i w:val="false"/>
          <w:color w:val="000000"/>
          <w:sz w:val="28"/>
        </w:rPr>
        <w:t>
      Егер үштен артық жұмыс жасырын дауыс берудің қорытындылары бойынша отырысқа қатысып отырған Комиссия мүшелері дауысы санының кемінде 50%-ын жинаса, онда мемлекеттік сыйлықтар ең көп дауыс санын алған үш жұмысқа беріледі.";</w:t>
      </w:r>
    </w:p>
    <w:bookmarkEnd w:id="7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bookmarkStart w:name="z1025" w:id="759"/>
    <w:p>
      <w:pPr>
        <w:spacing w:after="0"/>
        <w:ind w:left="0"/>
        <w:jc w:val="both"/>
      </w:pPr>
      <w:r>
        <w:rPr>
          <w:rFonts w:ascii="Times New Roman"/>
          <w:b w:val="false"/>
          <w:i w:val="false"/>
          <w:color w:val="000000"/>
          <w:sz w:val="28"/>
        </w:rPr>
        <w:t>
      2) тармақша мынадай редакцияда жазылсын:</w:t>
      </w:r>
    </w:p>
    <w:bookmarkEnd w:id="759"/>
    <w:bookmarkStart w:name="z1026" w:id="760"/>
    <w:p>
      <w:pPr>
        <w:spacing w:after="0"/>
        <w:ind w:left="0"/>
        <w:jc w:val="both"/>
      </w:pPr>
      <w:r>
        <w:rPr>
          <w:rFonts w:ascii="Times New Roman"/>
          <w:b w:val="false"/>
          <w:i w:val="false"/>
          <w:color w:val="000000"/>
          <w:sz w:val="28"/>
        </w:rPr>
        <w:t>
      "2) Мемлекеттік сыйлық берілетін жылы мемлекеттік сыйлық алуға жұмыстарды қабылдау туралы хабарландыруды және оларды ресімдеу жөніндегі талаптарды Комиссия атынан ресми интернет-ресурстарында жариялайды;";</w:t>
      </w:r>
    </w:p>
    <w:bookmarkEnd w:id="760"/>
    <w:bookmarkStart w:name="z1027" w:id="761"/>
    <w:p>
      <w:pPr>
        <w:spacing w:after="0"/>
        <w:ind w:left="0"/>
        <w:jc w:val="both"/>
      </w:pPr>
      <w:r>
        <w:rPr>
          <w:rFonts w:ascii="Times New Roman"/>
          <w:b w:val="false"/>
          <w:i w:val="false"/>
          <w:color w:val="000000"/>
          <w:sz w:val="28"/>
        </w:rPr>
        <w:t>
      8) тармақша мынадай редакцияда жазылсын:</w:t>
      </w:r>
    </w:p>
    <w:bookmarkEnd w:id="761"/>
    <w:bookmarkStart w:name="z1028" w:id="762"/>
    <w:p>
      <w:pPr>
        <w:spacing w:after="0"/>
        <w:ind w:left="0"/>
        <w:jc w:val="both"/>
      </w:pPr>
      <w:r>
        <w:rPr>
          <w:rFonts w:ascii="Times New Roman"/>
          <w:b w:val="false"/>
          <w:i w:val="false"/>
          <w:color w:val="000000"/>
          <w:sz w:val="28"/>
        </w:rPr>
        <w:t>
      "8) мемлекеттік құпияларға жатқызылған мәліметтері бар жұмыстардан басқа, алдын ала іріктеуден өткен жұмыстардың тізімін авторлары мен осы жұмыстарды ұсынған ұйымдарды көрсете отырып, кеңінен талқылау мақсатында ресми интернет-ресурстарында жариялайды;";</w:t>
      </w:r>
    </w:p>
    <w:bookmarkEnd w:id="762"/>
    <w:bookmarkStart w:name="z1029" w:id="763"/>
    <w:p>
      <w:pPr>
        <w:spacing w:after="0"/>
        <w:ind w:left="0"/>
        <w:jc w:val="both"/>
      </w:pPr>
      <w:r>
        <w:rPr>
          <w:rFonts w:ascii="Times New Roman"/>
          <w:b w:val="false"/>
          <w:i w:val="false"/>
          <w:color w:val="000000"/>
          <w:sz w:val="28"/>
        </w:rPr>
        <w:t>
      11) тармақша мынадай редакцияда жазылсын:</w:t>
      </w:r>
    </w:p>
    <w:bookmarkEnd w:id="763"/>
    <w:bookmarkStart w:name="z1030" w:id="764"/>
    <w:p>
      <w:pPr>
        <w:spacing w:after="0"/>
        <w:ind w:left="0"/>
        <w:jc w:val="both"/>
      </w:pPr>
      <w:r>
        <w:rPr>
          <w:rFonts w:ascii="Times New Roman"/>
          <w:b w:val="false"/>
          <w:i w:val="false"/>
          <w:color w:val="000000"/>
          <w:sz w:val="28"/>
        </w:rPr>
        <w:t>
      "11) Комиссияның отырысынан алдын ала іріктеуден өткен жұмыстарды, мемлекеттік ғылыми-техникалық сараптаманың және секцияның қорытындыларын оның қарауына енгізеді, Комиссия мүшелеріне материалдарды жібереді;";</w:t>
      </w:r>
    </w:p>
    <w:bookmarkEnd w:id="764"/>
    <w:bookmarkStart w:name="z1031" w:id="765"/>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Абай атындағы әдебиет пен өнер саласындағы мемлекеттік сыйлығын беру жөніндегі комиссия туралы </w:t>
      </w:r>
      <w:r>
        <w:rPr>
          <w:rFonts w:ascii="Times New Roman"/>
          <w:b w:val="false"/>
          <w:i w:val="false"/>
          <w:color w:val="000000"/>
          <w:sz w:val="28"/>
        </w:rPr>
        <w:t>ережеде</w:t>
      </w:r>
      <w:r>
        <w:rPr>
          <w:rFonts w:ascii="Times New Roman"/>
          <w:b w:val="false"/>
          <w:i w:val="false"/>
          <w:color w:val="000000"/>
          <w:sz w:val="28"/>
        </w:rPr>
        <w:t xml:space="preserve">: </w:t>
      </w:r>
    </w:p>
    <w:bookmarkEnd w:id="7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033" w:id="766"/>
    <w:p>
      <w:pPr>
        <w:spacing w:after="0"/>
        <w:ind w:left="0"/>
        <w:jc w:val="both"/>
      </w:pPr>
      <w:r>
        <w:rPr>
          <w:rFonts w:ascii="Times New Roman"/>
          <w:b w:val="false"/>
          <w:i w:val="false"/>
          <w:color w:val="000000"/>
          <w:sz w:val="28"/>
        </w:rPr>
        <w:t>
      "3. Қазақстан Республикасының Президенті Комиссия құрамын бекітеді, ол әдебиет және өнер саласындағы мәдениет қайраткерлері қатарынан, сондай-ақ мемлекеттік органдар өкілдерінен қалыптастырылады. Қазақстан Республикасы Президенті Әкімшілігінің Басшысы Комиссияны басқарады.";</w:t>
      </w:r>
    </w:p>
    <w:bookmarkEnd w:id="766"/>
    <w:bookmarkStart w:name="z1034" w:id="767"/>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әл-Фараби атындағы ғылым мен техника және А. Байтұрсынұлы атындағы гуманитарлық ғылымдар саласындағы мемлекеттік сыйлықтарын беру жөніндегі комиссияның </w:t>
      </w:r>
      <w:r>
        <w:rPr>
          <w:rFonts w:ascii="Times New Roman"/>
          <w:b w:val="false"/>
          <w:i w:val="false"/>
          <w:color w:val="000000"/>
          <w:sz w:val="28"/>
        </w:rPr>
        <w:t>құрамында</w:t>
      </w:r>
      <w:r>
        <w:rPr>
          <w:rFonts w:ascii="Times New Roman"/>
          <w:b w:val="false"/>
          <w:i w:val="false"/>
          <w:color w:val="000000"/>
          <w:sz w:val="28"/>
        </w:rPr>
        <w:t>:</w:t>
      </w:r>
    </w:p>
    <w:bookmarkEnd w:id="767"/>
    <w:bookmarkStart w:name="z1035" w:id="768"/>
    <w:p>
      <w:pPr>
        <w:spacing w:after="0"/>
        <w:ind w:left="0"/>
        <w:jc w:val="both"/>
      </w:pPr>
      <w:r>
        <w:rPr>
          <w:rFonts w:ascii="Times New Roman"/>
          <w:b w:val="false"/>
          <w:i w:val="false"/>
          <w:color w:val="000000"/>
          <w:sz w:val="28"/>
        </w:rPr>
        <w:t>
      "Қазақстан Республикасының Мемлекеттік кеңесшісі, төраға" деген жол мынадай редакцияда жазылсын:</w:t>
      </w:r>
    </w:p>
    <w:bookmarkEnd w:id="768"/>
    <w:bookmarkStart w:name="z1036" w:id="769"/>
    <w:p>
      <w:pPr>
        <w:spacing w:after="0"/>
        <w:ind w:left="0"/>
        <w:jc w:val="both"/>
      </w:pPr>
      <w:r>
        <w:rPr>
          <w:rFonts w:ascii="Times New Roman"/>
          <w:b w:val="false"/>
          <w:i w:val="false"/>
          <w:color w:val="000000"/>
          <w:sz w:val="28"/>
        </w:rPr>
        <w:t>
      "Қазақстан Республикасы Президенті Әкімшілігінің Басшысы, төраға";</w:t>
      </w:r>
    </w:p>
    <w:bookmarkEnd w:id="769"/>
    <w:bookmarkStart w:name="z1037" w:id="770"/>
    <w:p>
      <w:pPr>
        <w:spacing w:after="0"/>
        <w:ind w:left="0"/>
        <w:jc w:val="both"/>
      </w:pPr>
      <w:r>
        <w:rPr>
          <w:rFonts w:ascii="Times New Roman"/>
          <w:b w:val="false"/>
          <w:i w:val="false"/>
          <w:color w:val="000000"/>
          <w:sz w:val="28"/>
        </w:rPr>
        <w:t>
      "Қазақстан Республикасы Парламенті Сенатының Әлеуметтік-мәдени даму және ғылым комитетінің төрағасы (келісім бойынша)" деген жол мынадай редакцияда жазылсын:</w:t>
      </w:r>
    </w:p>
    <w:bookmarkEnd w:id="770"/>
    <w:bookmarkStart w:name="z1038" w:id="771"/>
    <w:p>
      <w:pPr>
        <w:spacing w:after="0"/>
        <w:ind w:left="0"/>
        <w:jc w:val="both"/>
      </w:pPr>
      <w:r>
        <w:rPr>
          <w:rFonts w:ascii="Times New Roman"/>
          <w:b w:val="false"/>
          <w:i w:val="false"/>
          <w:color w:val="000000"/>
          <w:sz w:val="28"/>
        </w:rPr>
        <w:t>
      "Қазақстан Республикасы Құрылтайының бейіндік комитетінің төрағасы (келісім бойынша)";</w:t>
      </w:r>
    </w:p>
    <w:bookmarkEnd w:id="771"/>
    <w:bookmarkStart w:name="z1039" w:id="772"/>
    <w:p>
      <w:pPr>
        <w:spacing w:after="0"/>
        <w:ind w:left="0"/>
        <w:jc w:val="both"/>
      </w:pPr>
      <w:r>
        <w:rPr>
          <w:rFonts w:ascii="Times New Roman"/>
          <w:b w:val="false"/>
          <w:i w:val="false"/>
          <w:color w:val="000000"/>
          <w:sz w:val="28"/>
        </w:rPr>
        <w:t>
      "Қазақстан Республикасы Парламенті Мәжілісінің Әлеуметтік-мәдени даму комитетінің мүшесі (келісім бойынша)" деген жол алып тасталсын;</w:t>
      </w:r>
    </w:p>
    <w:bookmarkEnd w:id="772"/>
    <w:bookmarkStart w:name="z1040" w:id="773"/>
    <w:p>
      <w:pPr>
        <w:spacing w:after="0"/>
        <w:ind w:left="0"/>
        <w:jc w:val="both"/>
      </w:pPr>
      <w:r>
        <w:rPr>
          <w:rFonts w:ascii="Times New Roman"/>
          <w:b w:val="false"/>
          <w:i w:val="false"/>
          <w:color w:val="000000"/>
          <w:sz w:val="28"/>
        </w:rPr>
        <w:t>
      "Сембаева Әлия Мұратқызы – химия ғылымдарының докторы, "Ғылым қоры" акционерлік қоғамы басқарма төрағасының орынбасары (келісім бойынша)" деген жол мынадай редакцияда жазылсын:</w:t>
      </w:r>
    </w:p>
    <w:bookmarkEnd w:id="773"/>
    <w:bookmarkStart w:name="z1041" w:id="774"/>
    <w:p>
      <w:pPr>
        <w:spacing w:after="0"/>
        <w:ind w:left="0"/>
        <w:jc w:val="both"/>
      </w:pPr>
      <w:r>
        <w:rPr>
          <w:rFonts w:ascii="Times New Roman"/>
          <w:b w:val="false"/>
          <w:i w:val="false"/>
          <w:color w:val="000000"/>
          <w:sz w:val="28"/>
        </w:rPr>
        <w:t>
      "Сембаева Әлия Мұратқызы – химия ғылымдарының докторы, "Astana Hub" дербес кластерлік қоры CEO кеңесшісі";</w:t>
      </w:r>
    </w:p>
    <w:bookmarkEnd w:id="774"/>
    <w:bookmarkStart w:name="z1042" w:id="775"/>
    <w:p>
      <w:pPr>
        <w:spacing w:after="0"/>
        <w:ind w:left="0"/>
        <w:jc w:val="both"/>
      </w:pPr>
      <w:r>
        <w:rPr>
          <w:rFonts w:ascii="Times New Roman"/>
          <w:b w:val="false"/>
          <w:i w:val="false"/>
          <w:color w:val="000000"/>
          <w:sz w:val="28"/>
        </w:rPr>
        <w:t>
      жоғарыда аталған Жарлықпен бекітілген Қазақстан Республикасының Абай атындағы әдебиет пен өнер саласындағы мемлекеттік сыйлығын беру жөніндегі комиссияның құрамында:</w:t>
      </w:r>
    </w:p>
    <w:bookmarkEnd w:id="775"/>
    <w:bookmarkStart w:name="z1043" w:id="776"/>
    <w:p>
      <w:pPr>
        <w:spacing w:after="0"/>
        <w:ind w:left="0"/>
        <w:jc w:val="both"/>
      </w:pPr>
      <w:r>
        <w:rPr>
          <w:rFonts w:ascii="Times New Roman"/>
          <w:b w:val="false"/>
          <w:i w:val="false"/>
          <w:color w:val="000000"/>
          <w:sz w:val="28"/>
        </w:rPr>
        <w:t>
      "Қазақстан Республикасының Мемлекеттік кеңесшісі, төраға" деген жол мынадай редакцияда жазылсын:</w:t>
      </w:r>
    </w:p>
    <w:bookmarkEnd w:id="776"/>
    <w:bookmarkStart w:name="z1044" w:id="777"/>
    <w:p>
      <w:pPr>
        <w:spacing w:after="0"/>
        <w:ind w:left="0"/>
        <w:jc w:val="both"/>
      </w:pPr>
      <w:r>
        <w:rPr>
          <w:rFonts w:ascii="Times New Roman"/>
          <w:b w:val="false"/>
          <w:i w:val="false"/>
          <w:color w:val="000000"/>
          <w:sz w:val="28"/>
        </w:rPr>
        <w:t>
      "Қазақстан Республикасы Президенті Әкімшілігінің Басшысы, төраға";</w:t>
      </w:r>
    </w:p>
    <w:bookmarkEnd w:id="777"/>
    <w:bookmarkStart w:name="z1045" w:id="778"/>
    <w:p>
      <w:pPr>
        <w:spacing w:after="0"/>
        <w:ind w:left="0"/>
        <w:jc w:val="both"/>
      </w:pPr>
      <w:r>
        <w:rPr>
          <w:rFonts w:ascii="Times New Roman"/>
          <w:b w:val="false"/>
          <w:i w:val="false"/>
          <w:color w:val="000000"/>
          <w:sz w:val="28"/>
        </w:rPr>
        <w:t>
      "Қазақстан Республикасы Премьер-Министрінің орынбасары, төрағаның орынбасары" деген жол мынадай редакцияда жазылсын:</w:t>
      </w:r>
    </w:p>
    <w:bookmarkEnd w:id="778"/>
    <w:bookmarkStart w:name="z1046" w:id="779"/>
    <w:p>
      <w:pPr>
        <w:spacing w:after="0"/>
        <w:ind w:left="0"/>
        <w:jc w:val="both"/>
      </w:pPr>
      <w:r>
        <w:rPr>
          <w:rFonts w:ascii="Times New Roman"/>
          <w:b w:val="false"/>
          <w:i w:val="false"/>
          <w:color w:val="000000"/>
          <w:sz w:val="28"/>
        </w:rPr>
        <w:t>
      "Қазақстан Республикасы Премьер-Министрінің орынбасары – Мәдениет және ақпарат министрі, төрағаның орынбасары";</w:t>
      </w:r>
    </w:p>
    <w:bookmarkEnd w:id="779"/>
    <w:bookmarkStart w:name="z1047" w:id="780"/>
    <w:p>
      <w:pPr>
        <w:spacing w:after="0"/>
        <w:ind w:left="0"/>
        <w:jc w:val="both"/>
      </w:pPr>
      <w:r>
        <w:rPr>
          <w:rFonts w:ascii="Times New Roman"/>
          <w:b w:val="false"/>
          <w:i w:val="false"/>
          <w:color w:val="000000"/>
          <w:sz w:val="28"/>
        </w:rPr>
        <w:t>
      "Қазақстан Республикасының Мәдениет және ақпарат вице-министрі, хатшы" деген жол алып тасталсын;</w:t>
      </w:r>
    </w:p>
    <w:bookmarkEnd w:id="780"/>
    <w:bookmarkStart w:name="z1048" w:id="781"/>
    <w:p>
      <w:pPr>
        <w:spacing w:after="0"/>
        <w:ind w:left="0"/>
        <w:jc w:val="both"/>
      </w:pPr>
      <w:r>
        <w:rPr>
          <w:rFonts w:ascii="Times New Roman"/>
          <w:b w:val="false"/>
          <w:i w:val="false"/>
          <w:color w:val="000000"/>
          <w:sz w:val="28"/>
        </w:rPr>
        <w:t>
      "Әлтай Аманжол Дүйсенбайұлы – айтыскер, филология ғылымдарының докторы, "Құрмет" орденінің иегері, Қазақстанның еңбек сіңірген қайраткері, Қазақстан Республикасы Парламенті Мәжілісінің депутаты (келісім бойынша)" деген жол мынадай редакцияда жазылсын:</w:t>
      </w:r>
    </w:p>
    <w:bookmarkEnd w:id="781"/>
    <w:bookmarkStart w:name="z1049" w:id="782"/>
    <w:p>
      <w:pPr>
        <w:spacing w:after="0"/>
        <w:ind w:left="0"/>
        <w:jc w:val="both"/>
      </w:pPr>
      <w:r>
        <w:rPr>
          <w:rFonts w:ascii="Times New Roman"/>
          <w:b w:val="false"/>
          <w:i w:val="false"/>
          <w:color w:val="000000"/>
          <w:sz w:val="28"/>
        </w:rPr>
        <w:t>
      "Әлтай Аманжол Дүйсенбайұлы – айтыскер, филология ғылымдарының докторы, "Құрмет" орденінің иегері, Қазақстанның еңбек сіңірген қайраткері (келісім бойынша)";</w:t>
      </w:r>
    </w:p>
    <w:bookmarkEnd w:id="782"/>
    <w:bookmarkStart w:name="z1050" w:id="783"/>
    <w:p>
      <w:pPr>
        <w:spacing w:after="0"/>
        <w:ind w:left="0"/>
        <w:jc w:val="both"/>
      </w:pPr>
      <w:r>
        <w:rPr>
          <w:rFonts w:ascii="Times New Roman"/>
          <w:b w:val="false"/>
          <w:i w:val="false"/>
          <w:color w:val="000000"/>
          <w:sz w:val="28"/>
        </w:rPr>
        <w:t>
      "Әшімжанов Жанарбек Садықанұлы – ақын, "Құрмет" орденінің иегері, Қазақстанның еңбек сіңірген қайраткері, "Дарын" жастар сыйлығының иегері, Қазақстан Республикасы Парламенті Мәжілісінің депутаты (келісім бойынша)" деген жол мынадай редакцияда жазылсын:</w:t>
      </w:r>
    </w:p>
    <w:bookmarkEnd w:id="783"/>
    <w:bookmarkStart w:name="z1051" w:id="784"/>
    <w:p>
      <w:pPr>
        <w:spacing w:after="0"/>
        <w:ind w:left="0"/>
        <w:jc w:val="both"/>
      </w:pPr>
      <w:r>
        <w:rPr>
          <w:rFonts w:ascii="Times New Roman"/>
          <w:b w:val="false"/>
          <w:i w:val="false"/>
          <w:color w:val="000000"/>
          <w:sz w:val="28"/>
        </w:rPr>
        <w:t>
      "Әшімжанов Жанарбек Садықанұлы – ақын, "Құрмет" орденінің иегері, Қазақстанның еңбек сіңірген қайраткері, "Дарын" жастар сыйлығының иегері (келісім бойынша)";</w:t>
      </w:r>
    </w:p>
    <w:bookmarkEnd w:id="784"/>
    <w:bookmarkStart w:name="z1052" w:id="785"/>
    <w:p>
      <w:pPr>
        <w:spacing w:after="0"/>
        <w:ind w:left="0"/>
        <w:jc w:val="both"/>
      </w:pPr>
      <w:r>
        <w:rPr>
          <w:rFonts w:ascii="Times New Roman"/>
          <w:b w:val="false"/>
          <w:i w:val="false"/>
          <w:color w:val="000000"/>
          <w:sz w:val="28"/>
        </w:rPr>
        <w:t>
      "Медетбек Темірхан – ақын, "Парасат" және "Құрмет" ордендерінің иегері, Қазақстан Республикасы Мемлекеттік сыйлығының лауреаты (келісім бойынша)", "Әшімов Асанәлі – театр мен кино актері және режиссері, Қазақстанның Еңбек Ері, "Отан" және I дәрежелі "Достық" ордендерінің иегері, Қазақстан Республикасы Мемлекеттік сыйлығының лауреаты (келісім бойынша)", "Дүзелханов Ағымсалы Дүзелханұлы – суретші, "Құрмет" орденінің иегері, Қазақстанның еңбек сіңірген қайраткері, Қазақстан Республикасы Мемлекеттік сыйлығының лауреаты (келісім бойынша)", "Обаев Есмұхан Несіпбайұлы – режиссер, I және П дәрежелі "Барыс" және "Парасат" ордендерінің иегері, Қазақстанның халық әртісі (келісім бойынша)", "Тәуекел Сламбек Тілеуғабылұлы – кинорежиссер, сценарист, кинопродюсер, "Құрмет" орденінің иегері, Қазақстанның еңбек сіңірген қайраткері (келісім бойынша)" деген жолдар алып тасталсын.</w:t>
      </w:r>
    </w:p>
    <w:bookmarkEnd w:id="785"/>
    <w:bookmarkStart w:name="z1053" w:id="786"/>
    <w:p>
      <w:pPr>
        <w:spacing w:after="0"/>
        <w:ind w:left="0"/>
        <w:jc w:val="both"/>
      </w:pPr>
      <w:r>
        <w:rPr>
          <w:rFonts w:ascii="Times New Roman"/>
          <w:b w:val="false"/>
          <w:i w:val="false"/>
          <w:color w:val="000000"/>
          <w:sz w:val="28"/>
        </w:rPr>
        <w:t xml:space="preserve">
      58. "Мемлекеттік саяси және әкімшілік қызметшілер лауазымдарының тізілімін бекіту туралы" Қазақстан Республикасы Президентінің 2015 жылғы 29 желтоқсандағы № 150 </w:t>
      </w:r>
      <w:r>
        <w:rPr>
          <w:rFonts w:ascii="Times New Roman"/>
          <w:b w:val="false"/>
          <w:i w:val="false"/>
          <w:color w:val="000000"/>
          <w:sz w:val="28"/>
        </w:rPr>
        <w:t>Жарлығында</w:t>
      </w:r>
      <w:r>
        <w:rPr>
          <w:rFonts w:ascii="Times New Roman"/>
          <w:b w:val="false"/>
          <w:i w:val="false"/>
          <w:color w:val="000000"/>
          <w:sz w:val="28"/>
        </w:rPr>
        <w:t>:</w:t>
      </w:r>
    </w:p>
    <w:bookmarkEnd w:id="786"/>
    <w:bookmarkStart w:name="z1054" w:id="787"/>
    <w:p>
      <w:pPr>
        <w:spacing w:after="0"/>
        <w:ind w:left="0"/>
        <w:jc w:val="both"/>
      </w:pPr>
      <w:r>
        <w:rPr>
          <w:rFonts w:ascii="Times New Roman"/>
          <w:b w:val="false"/>
          <w:i w:val="false"/>
          <w:color w:val="000000"/>
          <w:sz w:val="28"/>
        </w:rPr>
        <w:t xml:space="preserve">
      жоғарыда аталған Жарлықпен бекітілген Мемлекеттік саяси және әкімшілік қызметшілер лауазымдарының </w:t>
      </w:r>
      <w:r>
        <w:rPr>
          <w:rFonts w:ascii="Times New Roman"/>
          <w:b w:val="false"/>
          <w:i w:val="false"/>
          <w:color w:val="000000"/>
          <w:sz w:val="28"/>
        </w:rPr>
        <w:t>тізілімінде</w:t>
      </w:r>
      <w:r>
        <w:rPr>
          <w:rFonts w:ascii="Times New Roman"/>
          <w:b w:val="false"/>
          <w:i w:val="false"/>
          <w:color w:val="000000"/>
          <w:sz w:val="28"/>
        </w:rPr>
        <w:t>:</w:t>
      </w:r>
    </w:p>
    <w:bookmarkEnd w:id="787"/>
    <w:bookmarkStart w:name="z1055" w:id="788"/>
    <w:p>
      <w:pPr>
        <w:spacing w:after="0"/>
        <w:ind w:left="0"/>
        <w:jc w:val="both"/>
      </w:pPr>
      <w:r>
        <w:rPr>
          <w:rFonts w:ascii="Times New Roman"/>
          <w:b w:val="false"/>
          <w:i w:val="false"/>
          <w:color w:val="000000"/>
          <w:sz w:val="28"/>
        </w:rPr>
        <w:t xml:space="preserve">
      "Мемлекеттік саяси лауазымдар" деген </w:t>
      </w:r>
      <w:r>
        <w:rPr>
          <w:rFonts w:ascii="Times New Roman"/>
          <w:b w:val="false"/>
          <w:i w:val="false"/>
          <w:color w:val="000000"/>
          <w:sz w:val="28"/>
        </w:rPr>
        <w:t>1-тарауда</w:t>
      </w:r>
      <w:r>
        <w:rPr>
          <w:rFonts w:ascii="Times New Roman"/>
          <w:b w:val="false"/>
          <w:i w:val="false"/>
          <w:color w:val="000000"/>
          <w:sz w:val="28"/>
        </w:rPr>
        <w:t>:</w:t>
      </w:r>
    </w:p>
    <w:bookmarkEnd w:id="788"/>
    <w:bookmarkStart w:name="z1056" w:id="789"/>
    <w:p>
      <w:pPr>
        <w:spacing w:after="0"/>
        <w:ind w:left="0"/>
        <w:jc w:val="both"/>
      </w:pPr>
      <w:r>
        <w:rPr>
          <w:rFonts w:ascii="Times New Roman"/>
          <w:b w:val="false"/>
          <w:i w:val="false"/>
          <w:color w:val="000000"/>
          <w:sz w:val="28"/>
        </w:rPr>
        <w:t>
      "Қазақстан Республикасының Премьер-Министрі, оның бірінші орынбасары мен орынбасарлары" деген жолдың алдында мынадай мазмұндағы жолмен толықтырылсын:</w:t>
      </w:r>
    </w:p>
    <w:bookmarkEnd w:id="789"/>
    <w:bookmarkStart w:name="z1057" w:id="790"/>
    <w:p>
      <w:pPr>
        <w:spacing w:after="0"/>
        <w:ind w:left="0"/>
        <w:jc w:val="both"/>
      </w:pPr>
      <w:r>
        <w:rPr>
          <w:rFonts w:ascii="Times New Roman"/>
          <w:b w:val="false"/>
          <w:i w:val="false"/>
          <w:color w:val="000000"/>
          <w:sz w:val="28"/>
        </w:rPr>
        <w:t xml:space="preserve">
      "Қазақстан Республикасының Вице-Президенті"; </w:t>
      </w:r>
    </w:p>
    <w:bookmarkEnd w:id="790"/>
    <w:bookmarkStart w:name="z1058" w:id="791"/>
    <w:p>
      <w:pPr>
        <w:spacing w:after="0"/>
        <w:ind w:left="0"/>
        <w:jc w:val="both"/>
      </w:pPr>
      <w:r>
        <w:rPr>
          <w:rFonts w:ascii="Times New Roman"/>
          <w:b w:val="false"/>
          <w:i w:val="false"/>
          <w:color w:val="000000"/>
          <w:sz w:val="28"/>
        </w:rPr>
        <w:t>
      "Қазақстан Республикасының Мемлекеттік кеңесшісі" деген жол алып тасталсын;</w:t>
      </w:r>
    </w:p>
    <w:bookmarkEnd w:id="791"/>
    <w:bookmarkStart w:name="z1059" w:id="792"/>
    <w:p>
      <w:pPr>
        <w:spacing w:after="0"/>
        <w:ind w:left="0"/>
        <w:jc w:val="both"/>
      </w:pPr>
      <w:r>
        <w:rPr>
          <w:rFonts w:ascii="Times New Roman"/>
          <w:b w:val="false"/>
          <w:i w:val="false"/>
          <w:color w:val="000000"/>
          <w:sz w:val="28"/>
        </w:rPr>
        <w:t>
      "Облыстардың, республикалық маңызы бар қалалардың, астананың әкімдері, олардың бірінші орынбасарлары, орынбасарлары және аппараттарының басшылары" деген жол мынадай редакцияда жазылсын:</w:t>
      </w:r>
    </w:p>
    <w:bookmarkEnd w:id="792"/>
    <w:bookmarkStart w:name="z1060" w:id="793"/>
    <w:p>
      <w:pPr>
        <w:spacing w:after="0"/>
        <w:ind w:left="0"/>
        <w:jc w:val="both"/>
      </w:pPr>
      <w:r>
        <w:rPr>
          <w:rFonts w:ascii="Times New Roman"/>
          <w:b w:val="false"/>
          <w:i w:val="false"/>
          <w:color w:val="000000"/>
          <w:sz w:val="28"/>
        </w:rPr>
        <w:t>
      "Астананың, облыстардың, республикалық маңызы бар қалалардың әкімдері, олардың бірінші орынбасарлары, орынбасарлары және аппараттарының басшылары";</w:t>
      </w:r>
    </w:p>
    <w:bookmarkEnd w:id="793"/>
    <w:bookmarkStart w:name="z1061" w:id="794"/>
    <w:p>
      <w:pPr>
        <w:spacing w:after="0"/>
        <w:ind w:left="0"/>
        <w:jc w:val="both"/>
      </w:pPr>
      <w:r>
        <w:rPr>
          <w:rFonts w:ascii="Times New Roman"/>
          <w:b w:val="false"/>
          <w:i w:val="false"/>
          <w:color w:val="000000"/>
          <w:sz w:val="28"/>
        </w:rPr>
        <w:t>
      "Қазақстан Республикасының Үкіметі Аппараты Басшысының бірінші орынбасары, Қазақстан Республикасы Үкіметінің Қазақстан Республикасының Парламентіндегі өкілі" деген жол мынадай редакцияда жазылсын:</w:t>
      </w:r>
    </w:p>
    <w:bookmarkEnd w:id="794"/>
    <w:bookmarkStart w:name="z1062" w:id="795"/>
    <w:p>
      <w:pPr>
        <w:spacing w:after="0"/>
        <w:ind w:left="0"/>
        <w:jc w:val="both"/>
      </w:pPr>
      <w:r>
        <w:rPr>
          <w:rFonts w:ascii="Times New Roman"/>
          <w:b w:val="false"/>
          <w:i w:val="false"/>
          <w:color w:val="000000"/>
          <w:sz w:val="28"/>
        </w:rPr>
        <w:t>
      "Қазақстан Республикасының Үкіметі Аппараты Басшысының бірінші орынбасары, Қазақстан Республикасы Үкіметінің Қазақстан Республикасының Құрылтайындағы өкілі";</w:t>
      </w:r>
    </w:p>
    <w:bookmarkEnd w:id="795"/>
    <w:bookmarkStart w:name="z1063" w:id="796"/>
    <w:p>
      <w:pPr>
        <w:spacing w:after="0"/>
        <w:ind w:left="0"/>
        <w:jc w:val="both"/>
      </w:pPr>
      <w:r>
        <w:rPr>
          <w:rFonts w:ascii="Times New Roman"/>
          <w:b w:val="false"/>
          <w:i w:val="false"/>
          <w:color w:val="000000"/>
          <w:sz w:val="28"/>
        </w:rPr>
        <w:t>
      "Қазақстан Республикасы Парламентінің Сенаты және Мәжілісі аппараттарының басшылары және олардың орынбасарлары" деген жол мынадай редакцияда жазылсын:</w:t>
      </w:r>
    </w:p>
    <w:bookmarkEnd w:id="796"/>
    <w:bookmarkStart w:name="z1064" w:id="797"/>
    <w:p>
      <w:pPr>
        <w:spacing w:after="0"/>
        <w:ind w:left="0"/>
        <w:jc w:val="both"/>
      </w:pPr>
      <w:r>
        <w:rPr>
          <w:rFonts w:ascii="Times New Roman"/>
          <w:b w:val="false"/>
          <w:i w:val="false"/>
          <w:color w:val="000000"/>
          <w:sz w:val="28"/>
        </w:rPr>
        <w:t>
      "Қазақстан Республикасының Құрылтайы Аппаратының Басшысы және оның орынбасарлары";</w:t>
      </w:r>
    </w:p>
    <w:bookmarkEnd w:id="797"/>
    <w:bookmarkStart w:name="z1065" w:id="798"/>
    <w:p>
      <w:pPr>
        <w:spacing w:after="0"/>
        <w:ind w:left="0"/>
        <w:jc w:val="both"/>
      </w:pPr>
      <w:r>
        <w:rPr>
          <w:rFonts w:ascii="Times New Roman"/>
          <w:b w:val="false"/>
          <w:i w:val="false"/>
          <w:color w:val="000000"/>
          <w:sz w:val="28"/>
        </w:rPr>
        <w:t xml:space="preserve">
      "Мемлекеттік әкімшілік лауазымдар" деген </w:t>
      </w:r>
      <w:r>
        <w:rPr>
          <w:rFonts w:ascii="Times New Roman"/>
          <w:b w:val="false"/>
          <w:i w:val="false"/>
          <w:color w:val="000000"/>
          <w:sz w:val="28"/>
        </w:rPr>
        <w:t>2-тарауда</w:t>
      </w:r>
      <w:r>
        <w:rPr>
          <w:rFonts w:ascii="Times New Roman"/>
          <w:b w:val="false"/>
          <w:i w:val="false"/>
          <w:color w:val="000000"/>
          <w:sz w:val="28"/>
        </w:rPr>
        <w:t>:</w:t>
      </w:r>
    </w:p>
    <w:bookmarkEnd w:id="798"/>
    <w:bookmarkStart w:name="z1066" w:id="799"/>
    <w:p>
      <w:pPr>
        <w:spacing w:after="0"/>
        <w:ind w:left="0"/>
        <w:jc w:val="both"/>
      </w:pPr>
      <w:r>
        <w:rPr>
          <w:rFonts w:ascii="Times New Roman"/>
          <w:b w:val="false"/>
          <w:i w:val="false"/>
          <w:color w:val="000000"/>
          <w:sz w:val="28"/>
        </w:rPr>
        <w:t xml:space="preserve">
      "Б" корпусы" деген </w:t>
      </w:r>
      <w:r>
        <w:rPr>
          <w:rFonts w:ascii="Times New Roman"/>
          <w:b w:val="false"/>
          <w:i w:val="false"/>
          <w:color w:val="000000"/>
          <w:sz w:val="28"/>
        </w:rPr>
        <w:t>бөлімде</w:t>
      </w:r>
      <w:r>
        <w:rPr>
          <w:rFonts w:ascii="Times New Roman"/>
          <w:b w:val="false"/>
          <w:i w:val="false"/>
          <w:color w:val="000000"/>
          <w:sz w:val="28"/>
        </w:rPr>
        <w:t>:</w:t>
      </w:r>
    </w:p>
    <w:bookmarkEnd w:id="799"/>
    <w:bookmarkStart w:name="z1067" w:id="800"/>
    <w:p>
      <w:pPr>
        <w:spacing w:after="0"/>
        <w:ind w:left="0"/>
        <w:jc w:val="both"/>
      </w:pPr>
      <w:r>
        <w:rPr>
          <w:rFonts w:ascii="Times New Roman"/>
          <w:b w:val="false"/>
          <w:i w:val="false"/>
          <w:color w:val="000000"/>
          <w:sz w:val="28"/>
        </w:rPr>
        <w:t xml:space="preserve">
      B санаттарының </w:t>
      </w:r>
      <w:r>
        <w:rPr>
          <w:rFonts w:ascii="Times New Roman"/>
          <w:b w:val="false"/>
          <w:i w:val="false"/>
          <w:color w:val="000000"/>
          <w:sz w:val="28"/>
        </w:rPr>
        <w:t>тобында</w:t>
      </w:r>
      <w:r>
        <w:rPr>
          <w:rFonts w:ascii="Times New Roman"/>
          <w:b w:val="false"/>
          <w:i w:val="false"/>
          <w:color w:val="000000"/>
          <w:sz w:val="28"/>
        </w:rPr>
        <w:t>:</w:t>
      </w:r>
    </w:p>
    <w:bookmarkEnd w:id="800"/>
    <w:bookmarkStart w:name="z1068" w:id="801"/>
    <w:p>
      <w:pPr>
        <w:spacing w:after="0"/>
        <w:ind w:left="0"/>
        <w:jc w:val="both"/>
      </w:pPr>
      <w:r>
        <w:rPr>
          <w:rFonts w:ascii="Times New Roman"/>
          <w:b w:val="false"/>
          <w:i w:val="false"/>
          <w:color w:val="000000"/>
          <w:sz w:val="28"/>
        </w:rPr>
        <w:t>
      тақырып мынадай редакцияда жазылсын:</w:t>
      </w:r>
    </w:p>
    <w:bookmarkEnd w:id="801"/>
    <w:bookmarkStart w:name="z1069" w:id="802"/>
    <w:p>
      <w:pPr>
        <w:spacing w:after="0"/>
        <w:ind w:left="0"/>
        <w:jc w:val="both"/>
      </w:pPr>
      <w:r>
        <w:rPr>
          <w:rFonts w:ascii="Times New Roman"/>
          <w:b w:val="false"/>
          <w:i w:val="false"/>
          <w:color w:val="000000"/>
          <w:sz w:val="28"/>
        </w:rPr>
        <w:t>
      "Қазақстан Республикасы Құрылтайының Аппараты, Қазақстан Республикасы Үкіметінің Аппараты, Қазақстан Республикасының Сот әкімшілігі, Қазақстан Республикасы Конституциялық Сотының Аппараты, Қазақстан Республикасы Жоғарғы Сот Кеңесінің аппараты, Қазақстан Республикасы Президентінің Іс басқармасы, Қазақстан Республикасы Орталық сайлау комиссиясының аппараты, Қазақстан Республикасының Жоғары аудиторлық палатасы, Қазақстан Республикасының Мемлекеттік қызмет істері агенттігі, Қазақстан Республикасының Бәсекелестікті қорғау және дамыту агенттігі, Қазақстан Республикасының Стратегиялық жоспарлау және реформалар агенттігі, Қазақстан Республикасының Бас прокуратурасы, Қазақстан Республикасының Қаржылық мониторинг агенттігі, Қазақстан Республикасының Атом энергиясы жөніндегі агенттігі және оның ведомствосы, Адам құқықтары жөніндегі ұлттық орталық";</w:t>
      </w:r>
    </w:p>
    <w:bookmarkEnd w:id="8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В-3 санатында</w:t>
      </w:r>
      <w:r>
        <w:rPr>
          <w:rFonts w:ascii="Times New Roman"/>
          <w:b w:val="false"/>
          <w:i w:val="false"/>
          <w:color w:val="000000"/>
          <w:sz w:val="28"/>
        </w:rPr>
        <w:t>:</w:t>
      </w:r>
    </w:p>
    <w:bookmarkStart w:name="z1071" w:id="803"/>
    <w:p>
      <w:pPr>
        <w:spacing w:after="0"/>
        <w:ind w:left="0"/>
        <w:jc w:val="both"/>
      </w:pPr>
      <w:r>
        <w:rPr>
          <w:rFonts w:ascii="Times New Roman"/>
          <w:b w:val="false"/>
          <w:i w:val="false"/>
          <w:color w:val="000000"/>
          <w:sz w:val="28"/>
        </w:rPr>
        <w:t>
      "Қазақстан Республикасының Парламенті Палатасы Төрағасының көмекшісі, кеңесшісі" деген жол мынадай редакцияда жазылсын:</w:t>
      </w:r>
    </w:p>
    <w:bookmarkEnd w:id="803"/>
    <w:bookmarkStart w:name="z1072" w:id="804"/>
    <w:p>
      <w:pPr>
        <w:spacing w:after="0"/>
        <w:ind w:left="0"/>
        <w:jc w:val="both"/>
      </w:pPr>
      <w:r>
        <w:rPr>
          <w:rFonts w:ascii="Times New Roman"/>
          <w:b w:val="false"/>
          <w:i w:val="false"/>
          <w:color w:val="000000"/>
          <w:sz w:val="28"/>
        </w:rPr>
        <w:t>
      "Қазақстан Республикасының Құрылтайы Төрағасының көмекшісі, кеңесшісі";</w:t>
      </w:r>
    </w:p>
    <w:bookmarkEnd w:id="804"/>
    <w:bookmarkStart w:name="z1073" w:id="805"/>
    <w:p>
      <w:pPr>
        <w:spacing w:after="0"/>
        <w:ind w:left="0"/>
        <w:jc w:val="both"/>
      </w:pPr>
      <w:r>
        <w:rPr>
          <w:rFonts w:ascii="Times New Roman"/>
          <w:b w:val="false"/>
          <w:i w:val="false"/>
          <w:color w:val="000000"/>
          <w:sz w:val="28"/>
        </w:rPr>
        <w:t>
      "Қазақстан Республикасы Парламенті Палаталары аппараттарының сектор меңгерушісі" деген жол мынадай редакцияда жазылсын:</w:t>
      </w:r>
    </w:p>
    <w:bookmarkEnd w:id="805"/>
    <w:bookmarkStart w:name="z1074" w:id="806"/>
    <w:p>
      <w:pPr>
        <w:spacing w:after="0"/>
        <w:ind w:left="0"/>
        <w:jc w:val="both"/>
      </w:pPr>
      <w:r>
        <w:rPr>
          <w:rFonts w:ascii="Times New Roman"/>
          <w:b w:val="false"/>
          <w:i w:val="false"/>
          <w:color w:val="000000"/>
          <w:sz w:val="28"/>
        </w:rPr>
        <w:t>
      "Қазақстан Республикасының Құрылтайы Аппаратының сектор меңгерушісі";</w:t>
      </w:r>
    </w:p>
    <w:bookmarkEnd w:id="8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В-4 санатында</w:t>
      </w:r>
      <w:r>
        <w:rPr>
          <w:rFonts w:ascii="Times New Roman"/>
          <w:b w:val="false"/>
          <w:i w:val="false"/>
          <w:color w:val="000000"/>
          <w:sz w:val="28"/>
        </w:rPr>
        <w:t>:</w:t>
      </w:r>
    </w:p>
    <w:bookmarkStart w:name="z1076" w:id="807"/>
    <w:p>
      <w:pPr>
        <w:spacing w:after="0"/>
        <w:ind w:left="0"/>
        <w:jc w:val="both"/>
      </w:pPr>
      <w:r>
        <w:rPr>
          <w:rFonts w:ascii="Times New Roman"/>
          <w:b w:val="false"/>
          <w:i w:val="false"/>
          <w:color w:val="000000"/>
          <w:sz w:val="28"/>
        </w:rPr>
        <w:t>
      "Қазақстан Республикасының Парламенті Палатасы Төрағасы орынбасарының көмекшісі" және "Қазақстан Республикасының Парламенті Палатасы аппараты басшысының көмекшісі" деген жолдар мынадай редакцияда жазылсын:</w:t>
      </w:r>
    </w:p>
    <w:bookmarkEnd w:id="807"/>
    <w:bookmarkStart w:name="z1077" w:id="808"/>
    <w:p>
      <w:pPr>
        <w:spacing w:after="0"/>
        <w:ind w:left="0"/>
        <w:jc w:val="both"/>
      </w:pPr>
      <w:r>
        <w:rPr>
          <w:rFonts w:ascii="Times New Roman"/>
          <w:b w:val="false"/>
          <w:i w:val="false"/>
          <w:color w:val="000000"/>
          <w:sz w:val="28"/>
        </w:rPr>
        <w:t>
      "Қазақстан Республикасының Құрылтайы Төрағасы орынбасарының көмекшісі" және "Қазақстан Республикасының Құрылтайы Аппараты басшысының көмекшісі";</w:t>
      </w:r>
    </w:p>
    <w:bookmarkEnd w:id="8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В-5 санатында</w:t>
      </w:r>
      <w:r>
        <w:rPr>
          <w:rFonts w:ascii="Times New Roman"/>
          <w:b w:val="false"/>
          <w:i w:val="false"/>
          <w:color w:val="000000"/>
          <w:sz w:val="28"/>
        </w:rPr>
        <w:t>:</w:t>
      </w:r>
    </w:p>
    <w:bookmarkStart w:name="z1079" w:id="809"/>
    <w:p>
      <w:pPr>
        <w:spacing w:after="0"/>
        <w:ind w:left="0"/>
        <w:jc w:val="both"/>
      </w:pPr>
      <w:r>
        <w:rPr>
          <w:rFonts w:ascii="Times New Roman"/>
          <w:b w:val="false"/>
          <w:i w:val="false"/>
          <w:color w:val="000000"/>
          <w:sz w:val="28"/>
        </w:rPr>
        <w:t>
      "Қазақстан Республикасының Парламенті депутатының көмекшісі" деген жол мынадай редакцияда жазылсын:</w:t>
      </w:r>
    </w:p>
    <w:bookmarkEnd w:id="809"/>
    <w:bookmarkStart w:name="z1080" w:id="810"/>
    <w:p>
      <w:pPr>
        <w:spacing w:after="0"/>
        <w:ind w:left="0"/>
        <w:jc w:val="both"/>
      </w:pPr>
      <w:r>
        <w:rPr>
          <w:rFonts w:ascii="Times New Roman"/>
          <w:b w:val="false"/>
          <w:i w:val="false"/>
          <w:color w:val="000000"/>
          <w:sz w:val="28"/>
        </w:rPr>
        <w:t>
      "Қазақстан Республикасының Құрылтайы депутатының көмекшісі";</w:t>
      </w:r>
    </w:p>
    <w:bookmarkEnd w:id="810"/>
    <w:bookmarkStart w:name="z1081" w:id="811"/>
    <w:p>
      <w:pPr>
        <w:spacing w:after="0"/>
        <w:ind w:left="0"/>
        <w:jc w:val="both"/>
      </w:pPr>
      <w:r>
        <w:rPr>
          <w:rFonts w:ascii="Times New Roman"/>
          <w:b w:val="false"/>
          <w:i w:val="false"/>
          <w:color w:val="000000"/>
          <w:sz w:val="28"/>
        </w:rPr>
        <w:t xml:space="preserve">
      D санаттарының </w:t>
      </w:r>
      <w:r>
        <w:rPr>
          <w:rFonts w:ascii="Times New Roman"/>
          <w:b w:val="false"/>
          <w:i w:val="false"/>
          <w:color w:val="000000"/>
          <w:sz w:val="28"/>
        </w:rPr>
        <w:t>тобында</w:t>
      </w:r>
      <w:r>
        <w:rPr>
          <w:rFonts w:ascii="Times New Roman"/>
          <w:b w:val="false"/>
          <w:i w:val="false"/>
          <w:color w:val="000000"/>
          <w:sz w:val="28"/>
        </w:rPr>
        <w:t>:</w:t>
      </w:r>
    </w:p>
    <w:bookmarkEnd w:id="8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D-3 санатында</w:t>
      </w:r>
      <w:r>
        <w:rPr>
          <w:rFonts w:ascii="Times New Roman"/>
          <w:b w:val="false"/>
          <w:i w:val="false"/>
          <w:color w:val="000000"/>
          <w:sz w:val="28"/>
        </w:rPr>
        <w:t>:</w:t>
      </w:r>
    </w:p>
    <w:bookmarkStart w:name="z1083" w:id="812"/>
    <w:p>
      <w:pPr>
        <w:spacing w:after="0"/>
        <w:ind w:left="0"/>
        <w:jc w:val="both"/>
      </w:pPr>
      <w:r>
        <w:rPr>
          <w:rFonts w:ascii="Times New Roman"/>
          <w:b w:val="false"/>
          <w:i w:val="false"/>
          <w:color w:val="000000"/>
          <w:sz w:val="28"/>
        </w:rPr>
        <w:t>
      "Жергілікті бюджеттен қаржыландырылатын облыстық атқарушы органдар, республикалық маңызы бар қалалардың, астананың атқарушы органдары, облыстардың, республикалық маңызы бар қалалардың, астананың Қазақстан халқы Ассамблеясының аппараттары (хатшылықтары)" деген жол мынадай редакцияда жазылсын:</w:t>
      </w:r>
    </w:p>
    <w:bookmarkEnd w:id="812"/>
    <w:bookmarkStart w:name="z1084" w:id="813"/>
    <w:p>
      <w:pPr>
        <w:spacing w:after="0"/>
        <w:ind w:left="0"/>
        <w:jc w:val="both"/>
      </w:pPr>
      <w:r>
        <w:rPr>
          <w:rFonts w:ascii="Times New Roman"/>
          <w:b w:val="false"/>
          <w:i w:val="false"/>
          <w:color w:val="000000"/>
          <w:sz w:val="28"/>
        </w:rPr>
        <w:t>
      "Жергілікті бюджеттен қаржыландырылатын астананың, облыстың және республикалық маңызы бар қалалардың атқарушы органдары";</w:t>
      </w:r>
    </w:p>
    <w:bookmarkEnd w:id="8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D-O-2 санатында</w:t>
      </w:r>
      <w:r>
        <w:rPr>
          <w:rFonts w:ascii="Times New Roman"/>
          <w:b w:val="false"/>
          <w:i w:val="false"/>
          <w:color w:val="000000"/>
          <w:sz w:val="28"/>
        </w:rPr>
        <w:t>:</w:t>
      </w:r>
    </w:p>
    <w:bookmarkStart w:name="z1086" w:id="814"/>
    <w:p>
      <w:pPr>
        <w:spacing w:after="0"/>
        <w:ind w:left="0"/>
        <w:jc w:val="both"/>
      </w:pPr>
      <w:r>
        <w:rPr>
          <w:rFonts w:ascii="Times New Roman"/>
          <w:b w:val="false"/>
          <w:i w:val="false"/>
          <w:color w:val="000000"/>
          <w:sz w:val="28"/>
        </w:rPr>
        <w:t>
      "Қазақстан халқы Ассамблеясы Хатшылығының меңгерушісі" деген жол алып тасталсын.</w:t>
      </w:r>
    </w:p>
    <w:bookmarkEnd w:id="814"/>
    <w:bookmarkStart w:name="z1087" w:id="815"/>
    <w:p>
      <w:pPr>
        <w:spacing w:after="0"/>
        <w:ind w:left="0"/>
        <w:jc w:val="both"/>
      </w:pPr>
      <w:r>
        <w:rPr>
          <w:rFonts w:ascii="Times New Roman"/>
          <w:b w:val="false"/>
          <w:i w:val="false"/>
          <w:color w:val="000000"/>
          <w:sz w:val="28"/>
        </w:rPr>
        <w:t xml:space="preserve">
      59. "А" корпусының мемлекеттік әкімшілік лауазымдарына қойылатын арнайы біліктілік талаптарын бекіту туралы" Қазақстан Республикасы Президентінің 2015 жылғы 29 желтоқсандағы № 151 </w:t>
      </w:r>
      <w:r>
        <w:rPr>
          <w:rFonts w:ascii="Times New Roman"/>
          <w:b w:val="false"/>
          <w:i w:val="false"/>
          <w:color w:val="000000"/>
          <w:sz w:val="28"/>
        </w:rPr>
        <w:t>Жарлығында</w:t>
      </w:r>
      <w:r>
        <w:rPr>
          <w:rFonts w:ascii="Times New Roman"/>
          <w:b w:val="false"/>
          <w:i w:val="false"/>
          <w:color w:val="000000"/>
          <w:sz w:val="28"/>
        </w:rPr>
        <w:t>:</w:t>
      </w:r>
    </w:p>
    <w:bookmarkEnd w:id="815"/>
    <w:bookmarkStart w:name="z1088" w:id="816"/>
    <w:p>
      <w:pPr>
        <w:spacing w:after="0"/>
        <w:ind w:left="0"/>
        <w:jc w:val="both"/>
      </w:pPr>
      <w:r>
        <w:rPr>
          <w:rFonts w:ascii="Times New Roman"/>
          <w:b w:val="false"/>
          <w:i w:val="false"/>
          <w:color w:val="000000"/>
          <w:sz w:val="28"/>
        </w:rPr>
        <w:t xml:space="preserve">
      "А" корпусының мемлекеттік әкімшілік лауазымдарына қойылатын арнайы біліктілік </w:t>
      </w:r>
      <w:r>
        <w:rPr>
          <w:rFonts w:ascii="Times New Roman"/>
          <w:b w:val="false"/>
          <w:i w:val="false"/>
          <w:color w:val="000000"/>
          <w:sz w:val="28"/>
        </w:rPr>
        <w:t>талаптарында</w:t>
      </w:r>
      <w:r>
        <w:rPr>
          <w:rFonts w:ascii="Times New Roman"/>
          <w:b w:val="false"/>
          <w:i w:val="false"/>
          <w:color w:val="000000"/>
          <w:sz w:val="28"/>
        </w:rPr>
        <w:t>:</w:t>
      </w:r>
    </w:p>
    <w:bookmarkEnd w:id="816"/>
    <w:bookmarkStart w:name="z1089" w:id="817"/>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1) тармақшасында</w:t>
      </w:r>
      <w:r>
        <w:rPr>
          <w:rFonts w:ascii="Times New Roman"/>
          <w:b w:val="false"/>
          <w:i w:val="false"/>
          <w:color w:val="000000"/>
          <w:sz w:val="28"/>
        </w:rPr>
        <w:t xml:space="preserve"> "Парламенті", "облыстардағы, республикалық маңызы бар қалалардағы, астанадағы" деген сөздер "Құрылтайы", "астанадағы, облыстардағы, республикалық маңызы бар қалалардағы" деген сөздермен ауыстырылсын;</w:t>
      </w:r>
    </w:p>
    <w:bookmarkEnd w:id="817"/>
    <w:bookmarkStart w:name="z1090" w:id="818"/>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1) тармақшасында</w:t>
      </w:r>
      <w:r>
        <w:rPr>
          <w:rFonts w:ascii="Times New Roman"/>
          <w:b w:val="false"/>
          <w:i w:val="false"/>
          <w:color w:val="000000"/>
          <w:sz w:val="28"/>
        </w:rPr>
        <w:t xml:space="preserve"> "Парламенті", "облыстардағы, республикалық маңызы бар қалалардағы, астанадағы" деген сөздер "Құрылтайы", "астанадағы, облыстардағы, республикалық маңызы бар қалалардағы" деген сөздермен ауыстырылсын.</w:t>
      </w:r>
    </w:p>
    <w:bookmarkEnd w:id="818"/>
    <w:bookmarkStart w:name="z1091" w:id="819"/>
    <w:p>
      <w:pPr>
        <w:spacing w:after="0"/>
        <w:ind w:left="0"/>
        <w:jc w:val="both"/>
      </w:pPr>
      <w:r>
        <w:rPr>
          <w:rFonts w:ascii="Times New Roman"/>
          <w:b w:val="false"/>
          <w:i w:val="false"/>
          <w:color w:val="000000"/>
          <w:sz w:val="28"/>
        </w:rPr>
        <w:t xml:space="preserve">
      60. "Мемлекеттік қызмет өткерудің кейбір мәселелері туралы" Қазақстан Республикасы Президентінің 2015 жылғы 29 желтоқсандағы № 152 </w:t>
      </w:r>
      <w:r>
        <w:rPr>
          <w:rFonts w:ascii="Times New Roman"/>
          <w:b w:val="false"/>
          <w:i w:val="false"/>
          <w:color w:val="000000"/>
          <w:sz w:val="28"/>
        </w:rPr>
        <w:t>Жарлығында</w:t>
      </w:r>
      <w:r>
        <w:rPr>
          <w:rFonts w:ascii="Times New Roman"/>
          <w:b w:val="false"/>
          <w:i w:val="false"/>
          <w:color w:val="000000"/>
          <w:sz w:val="28"/>
        </w:rPr>
        <w:t>:</w:t>
      </w:r>
    </w:p>
    <w:bookmarkEnd w:id="819"/>
    <w:bookmarkStart w:name="z1092" w:id="820"/>
    <w:p>
      <w:pPr>
        <w:spacing w:after="0"/>
        <w:ind w:left="0"/>
        <w:jc w:val="both"/>
      </w:pPr>
      <w:r>
        <w:rPr>
          <w:rFonts w:ascii="Times New Roman"/>
          <w:b w:val="false"/>
          <w:i w:val="false"/>
          <w:color w:val="000000"/>
          <w:sz w:val="28"/>
        </w:rPr>
        <w:t xml:space="preserve">
      жоғарыда аталған Жарлықпен бекітілген Ротация жүргізу қағидалары мен мерзімдері, ротацияға жататын мемлекеттік қызметшілердің </w:t>
      </w:r>
      <w:r>
        <w:rPr>
          <w:rFonts w:ascii="Times New Roman"/>
          <w:b w:val="false"/>
          <w:i w:val="false"/>
          <w:color w:val="000000"/>
          <w:sz w:val="28"/>
        </w:rPr>
        <w:t>санаттары мен лауазымдарында</w:t>
      </w:r>
      <w:r>
        <w:rPr>
          <w:rFonts w:ascii="Times New Roman"/>
          <w:b w:val="false"/>
          <w:i w:val="false"/>
          <w:color w:val="000000"/>
          <w:sz w:val="28"/>
        </w:rPr>
        <w:t>:</w:t>
      </w:r>
    </w:p>
    <w:bookmarkEnd w:id="8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18-тармақта</w:t>
      </w:r>
      <w:r>
        <w:rPr>
          <w:rFonts w:ascii="Times New Roman"/>
          <w:b w:val="false"/>
          <w:i w:val="false"/>
          <w:color w:val="000000"/>
          <w:sz w:val="28"/>
        </w:rPr>
        <w:t xml:space="preserve"> "Парламентінің Палаталары аппараттарының" деген сөздер "Құрылтайы Аппаратының" деген сөздермен ауыстырылсын;</w:t>
      </w:r>
    </w:p>
    <w:bookmarkStart w:name="z1094" w:id="821"/>
    <w:p>
      <w:pPr>
        <w:spacing w:after="0"/>
        <w:ind w:left="0"/>
        <w:jc w:val="both"/>
      </w:pPr>
      <w:r>
        <w:rPr>
          <w:rFonts w:ascii="Times New Roman"/>
          <w:b w:val="false"/>
          <w:i w:val="false"/>
          <w:color w:val="000000"/>
          <w:sz w:val="28"/>
        </w:rPr>
        <w:t xml:space="preserve">
      жоғарыда аталған Жарлықпен бекітілген Мемлекеттік қызметшілерге тәртіптік жаза қолдану </w:t>
      </w:r>
      <w:r>
        <w:rPr>
          <w:rFonts w:ascii="Times New Roman"/>
          <w:b w:val="false"/>
          <w:i w:val="false"/>
          <w:color w:val="000000"/>
          <w:sz w:val="28"/>
        </w:rPr>
        <w:t>қағидаларында</w:t>
      </w:r>
      <w:r>
        <w:rPr>
          <w:rFonts w:ascii="Times New Roman"/>
          <w:b w:val="false"/>
          <w:i w:val="false"/>
          <w:color w:val="000000"/>
          <w:sz w:val="28"/>
        </w:rPr>
        <w:t>:</w:t>
      </w:r>
    </w:p>
    <w:bookmarkEnd w:id="821"/>
    <w:bookmarkStart w:name="z1095" w:id="822"/>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822"/>
    <w:bookmarkStart w:name="z1096" w:id="823"/>
    <w:p>
      <w:pPr>
        <w:spacing w:after="0"/>
        <w:ind w:left="0"/>
        <w:jc w:val="both"/>
      </w:pPr>
      <w:r>
        <w:rPr>
          <w:rFonts w:ascii="Times New Roman"/>
          <w:b w:val="false"/>
          <w:i w:val="false"/>
          <w:color w:val="000000"/>
          <w:sz w:val="28"/>
        </w:rPr>
        <w:t>
      "4) Құрылтай Аппаратының мемлекеттік саяси қызметшілеріне – Құрылтай бюросы Құрылтай Төрағасының ұсыныстары бойынша қолданады;";</w:t>
      </w:r>
    </w:p>
    <w:bookmarkEnd w:id="823"/>
    <w:bookmarkStart w:name="z1097" w:id="824"/>
    <w:p>
      <w:pPr>
        <w:spacing w:after="0"/>
        <w:ind w:left="0"/>
        <w:jc w:val="both"/>
      </w:pPr>
      <w:r>
        <w:rPr>
          <w:rFonts w:ascii="Times New Roman"/>
          <w:b w:val="false"/>
          <w:i w:val="false"/>
          <w:color w:val="000000"/>
          <w:sz w:val="28"/>
        </w:rPr>
        <w:t xml:space="preserve">
      жоғарыда аталған Жарлықпен бекітілген "Б" корпусының бос немесе уақытша бос мемлекеттік әкімшілік лауазымдарына конкурс өткізілместен, ауысу тәртібімен орналасу </w:t>
      </w:r>
      <w:r>
        <w:rPr>
          <w:rFonts w:ascii="Times New Roman"/>
          <w:b w:val="false"/>
          <w:i w:val="false"/>
          <w:color w:val="000000"/>
          <w:sz w:val="28"/>
        </w:rPr>
        <w:t>қағидаларында</w:t>
      </w:r>
      <w:r>
        <w:rPr>
          <w:rFonts w:ascii="Times New Roman"/>
          <w:b w:val="false"/>
          <w:i w:val="false"/>
          <w:color w:val="000000"/>
          <w:sz w:val="28"/>
        </w:rPr>
        <w:t>:</w:t>
      </w:r>
    </w:p>
    <w:bookmarkEnd w:id="8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 xml:space="preserve"> "Парламенті Палаталары аппараттарының" деген сөздер "Құрылтайы Аппаратының" деген сөздермен ауыстырылсын.</w:t>
      </w:r>
    </w:p>
    <w:bookmarkStart w:name="z1099" w:id="825"/>
    <w:p>
      <w:pPr>
        <w:spacing w:after="0"/>
        <w:ind w:left="0"/>
        <w:jc w:val="both"/>
      </w:pPr>
      <w:r>
        <w:rPr>
          <w:rFonts w:ascii="Times New Roman"/>
          <w:b w:val="false"/>
          <w:i w:val="false"/>
          <w:color w:val="000000"/>
          <w:sz w:val="28"/>
        </w:rPr>
        <w:t xml:space="preserve">
      61. "Қазақстан Республикасы мемлекеттік қызметшілерінің әдептілік нормаларын және мінез-құлық қағидаларын одан әрі жетілдіру жөніндегі шаралар туралы" Қазақстан Республикасы Президентінің 2015 жылғы 29 желтоқсандағы № 153 </w:t>
      </w:r>
      <w:r>
        <w:rPr>
          <w:rFonts w:ascii="Times New Roman"/>
          <w:b w:val="false"/>
          <w:i w:val="false"/>
          <w:color w:val="000000"/>
          <w:sz w:val="28"/>
        </w:rPr>
        <w:t>Жарлығында</w:t>
      </w:r>
      <w:r>
        <w:rPr>
          <w:rFonts w:ascii="Times New Roman"/>
          <w:b w:val="false"/>
          <w:i w:val="false"/>
          <w:color w:val="000000"/>
          <w:sz w:val="28"/>
        </w:rPr>
        <w:t>:</w:t>
      </w:r>
    </w:p>
    <w:bookmarkEnd w:id="825"/>
    <w:bookmarkStart w:name="z1100" w:id="826"/>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мемлекеттік қызметшілерінің </w:t>
      </w:r>
      <w:r>
        <w:rPr>
          <w:rFonts w:ascii="Times New Roman"/>
          <w:b w:val="false"/>
          <w:i w:val="false"/>
          <w:color w:val="000000"/>
          <w:sz w:val="28"/>
        </w:rPr>
        <w:t>әдеп кодексінде</w:t>
      </w:r>
      <w:r>
        <w:rPr>
          <w:rFonts w:ascii="Times New Roman"/>
          <w:b w:val="false"/>
          <w:i w:val="false"/>
          <w:color w:val="000000"/>
          <w:sz w:val="28"/>
        </w:rPr>
        <w:t>:</w:t>
      </w:r>
    </w:p>
    <w:bookmarkEnd w:id="8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 мынадай редакцияда жазылсын:</w:t>
      </w:r>
    </w:p>
    <w:bookmarkStart w:name="z1102" w:id="827"/>
    <w:p>
      <w:pPr>
        <w:spacing w:after="0"/>
        <w:ind w:left="0"/>
        <w:jc w:val="both"/>
      </w:pPr>
      <w:r>
        <w:rPr>
          <w:rFonts w:ascii="Times New Roman"/>
          <w:b w:val="false"/>
          <w:i w:val="false"/>
          <w:color w:val="000000"/>
          <w:sz w:val="28"/>
        </w:rPr>
        <w:t>
      "Мемлекеттік қызмет қоғам мүдделеріне адалдық танытуға және Қазақстан халқының бірлігі мен елдегі этносаралық және конфессияаралық келісімді нығайтуға ықпал етуге, мемлекеттік тіл мен басқа тілдерге, Қазақстан халқының дәстүрлері мен ғұрыптарына құрметпен қарауға міндеттейді.";</w:t>
      </w:r>
    </w:p>
    <w:bookmarkEnd w:id="827"/>
    <w:bookmarkStart w:name="z1103" w:id="828"/>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w:t>
      </w:r>
      <w:r>
        <w:rPr>
          <w:rFonts w:ascii="Times New Roman"/>
          <w:b w:val="false"/>
          <w:i w:val="false"/>
          <w:color w:val="000000"/>
          <w:sz w:val="28"/>
        </w:rPr>
        <w:t xml:space="preserve"> мынадай редакцияда жазылсын:</w:t>
      </w:r>
    </w:p>
    <w:bookmarkEnd w:id="828"/>
    <w:bookmarkStart w:name="z1104" w:id="829"/>
    <w:p>
      <w:pPr>
        <w:spacing w:after="0"/>
        <w:ind w:left="0"/>
        <w:jc w:val="both"/>
      </w:pPr>
      <w:r>
        <w:rPr>
          <w:rFonts w:ascii="Times New Roman"/>
          <w:b w:val="false"/>
          <w:i w:val="false"/>
          <w:color w:val="000000"/>
          <w:sz w:val="28"/>
        </w:rPr>
        <w:t>
      "4) азаматтармен қарым-қатынаста әдептілік таныту, дөрекілік, ар-намысын, қадір-қасиетін кемсіту, әдепсіздік және бейәдеп мінез-құлық фактілеріне жол бермеу, өздерінің әрекеттерімен және мінез-құлқымен олардың тарапынан сынға себепкер болмау;</w:t>
      </w:r>
    </w:p>
    <w:bookmarkEnd w:id="829"/>
    <w:bookmarkStart w:name="z1105" w:id="830"/>
    <w:p>
      <w:pPr>
        <w:spacing w:after="0"/>
        <w:ind w:left="0"/>
        <w:jc w:val="both"/>
      </w:pPr>
      <w:r>
        <w:rPr>
          <w:rFonts w:ascii="Times New Roman"/>
          <w:b w:val="false"/>
          <w:i w:val="false"/>
          <w:color w:val="000000"/>
          <w:sz w:val="28"/>
        </w:rPr>
        <w:t>
      5) іскерлік әдеп пен ресми мінез-құлық қағидаларын сақтау, азаматтардың көз алдында өздері өкілі болып табылатын мемлекеттік органдардың абыройы мен беделіне айқын нұқсан келтіретін әрекеттер жасауға жол бермеу;";</w:t>
      </w:r>
    </w:p>
    <w:bookmarkEnd w:id="830"/>
    <w:bookmarkStart w:name="z1106" w:id="831"/>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831"/>
    <w:bookmarkStart w:name="z1107" w:id="832"/>
    <w:p>
      <w:pPr>
        <w:spacing w:after="0"/>
        <w:ind w:left="0"/>
        <w:jc w:val="both"/>
      </w:pPr>
      <w:r>
        <w:rPr>
          <w:rFonts w:ascii="Times New Roman"/>
          <w:b w:val="false"/>
          <w:i w:val="false"/>
          <w:color w:val="000000"/>
          <w:sz w:val="28"/>
        </w:rPr>
        <w:t>
      "7) әріптестеріне қатысты негізсіз айыптауларға, дөрекілік, ар-намысын, қадір-қасиетін кемсіту, әдепсіздік және бейәдеп мінез-құлық фактілеріне жол бермеуге;".</w:t>
      </w:r>
    </w:p>
    <w:bookmarkEnd w:id="832"/>
    <w:bookmarkStart w:name="z1108" w:id="833"/>
    <w:p>
      <w:pPr>
        <w:spacing w:after="0"/>
        <w:ind w:left="0"/>
        <w:jc w:val="both"/>
      </w:pPr>
      <w:r>
        <w:rPr>
          <w:rFonts w:ascii="Times New Roman"/>
          <w:b w:val="false"/>
          <w:i w:val="false"/>
          <w:color w:val="000000"/>
          <w:sz w:val="28"/>
        </w:rPr>
        <w:t xml:space="preserve">
      62. "Мемлекеттік аудиттің және қаржылық бақылаудың жалпы стандарттарын бекіту және "Мемлекеттік қаржылық бақылау стандарттарын бекіту туралы" Қазақстан Республикасы Президентінің 2009 жылғы 7 сәуірдегі № 788 Жарлығының күші жойылды деп тану туралы" Қазақстан Республикасы Президентінің 2016 жылғы 11 қаңтардағы № 167 </w:t>
      </w:r>
      <w:r>
        <w:rPr>
          <w:rFonts w:ascii="Times New Roman"/>
          <w:b w:val="false"/>
          <w:i w:val="false"/>
          <w:color w:val="000000"/>
          <w:sz w:val="28"/>
        </w:rPr>
        <w:t>Жарлығында</w:t>
      </w:r>
      <w:r>
        <w:rPr>
          <w:rFonts w:ascii="Times New Roman"/>
          <w:b w:val="false"/>
          <w:i w:val="false"/>
          <w:color w:val="000000"/>
          <w:sz w:val="28"/>
        </w:rPr>
        <w:t>:</w:t>
      </w:r>
    </w:p>
    <w:bookmarkEnd w:id="833"/>
    <w:bookmarkStart w:name="z1109" w:id="834"/>
    <w:p>
      <w:pPr>
        <w:spacing w:after="0"/>
        <w:ind w:left="0"/>
        <w:jc w:val="both"/>
      </w:pPr>
      <w:r>
        <w:rPr>
          <w:rFonts w:ascii="Times New Roman"/>
          <w:b w:val="false"/>
          <w:i w:val="false"/>
          <w:color w:val="000000"/>
          <w:sz w:val="28"/>
        </w:rPr>
        <w:t xml:space="preserve">
      жоғарыда аталған Жарлықпен бекітілген Мемлекеттік аудиттің және қаржылық бақылаудың жалпы </w:t>
      </w:r>
      <w:r>
        <w:rPr>
          <w:rFonts w:ascii="Times New Roman"/>
          <w:b w:val="false"/>
          <w:i w:val="false"/>
          <w:color w:val="000000"/>
          <w:sz w:val="28"/>
        </w:rPr>
        <w:t>стандарттарында</w:t>
      </w:r>
      <w:r>
        <w:rPr>
          <w:rFonts w:ascii="Times New Roman"/>
          <w:b w:val="false"/>
          <w:i w:val="false"/>
          <w:color w:val="000000"/>
          <w:sz w:val="28"/>
        </w:rPr>
        <w:t>:</w:t>
      </w:r>
    </w:p>
    <w:bookmarkEnd w:id="8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46-тармақта</w:t>
      </w:r>
      <w:r>
        <w:rPr>
          <w:rFonts w:ascii="Times New Roman"/>
          <w:b w:val="false"/>
          <w:i w:val="false"/>
          <w:color w:val="000000"/>
          <w:sz w:val="28"/>
        </w:rPr>
        <w:t xml:space="preserve"> "Парламентіне", "облыстардың, республикалық маңызы бар қалалардың, астананың" деген сөздер "Құрылтайына", "астананың, облыстардың, республикалық маңызы бар қалалардың" деген сөздермен ауыстырылсын.</w:t>
      </w:r>
    </w:p>
    <w:bookmarkStart w:name="z1111" w:id="835"/>
    <w:p>
      <w:pPr>
        <w:spacing w:after="0"/>
        <w:ind w:left="0"/>
        <w:jc w:val="both"/>
      </w:pPr>
      <w:r>
        <w:rPr>
          <w:rFonts w:ascii="Times New Roman"/>
          <w:b w:val="false"/>
          <w:i w:val="false"/>
          <w:color w:val="000000"/>
          <w:sz w:val="28"/>
        </w:rPr>
        <w:t xml:space="preserve">
      63. "Қазақстан Республикасының Жоғары Сот Кеңесі туралы" Қазақстан Республикасы Президентінің 2016 жылғы 3 ақпандағы № 188 </w:t>
      </w:r>
      <w:r>
        <w:rPr>
          <w:rFonts w:ascii="Times New Roman"/>
          <w:b w:val="false"/>
          <w:i w:val="false"/>
          <w:color w:val="000000"/>
          <w:sz w:val="28"/>
        </w:rPr>
        <w:t>Жарлығында</w:t>
      </w:r>
      <w:r>
        <w:rPr>
          <w:rFonts w:ascii="Times New Roman"/>
          <w:b w:val="false"/>
          <w:i w:val="false"/>
          <w:color w:val="000000"/>
          <w:sz w:val="28"/>
        </w:rPr>
        <w:t>:</w:t>
      </w:r>
    </w:p>
    <w:bookmarkEnd w:id="8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113" w:id="836"/>
    <w:p>
      <w:pPr>
        <w:spacing w:after="0"/>
        <w:ind w:left="0"/>
        <w:jc w:val="both"/>
      </w:pPr>
      <w:r>
        <w:rPr>
          <w:rFonts w:ascii="Times New Roman"/>
          <w:b w:val="false"/>
          <w:i w:val="false"/>
          <w:color w:val="000000"/>
          <w:sz w:val="28"/>
        </w:rPr>
        <w:t xml:space="preserve">
      "Қазақстан Республикасы Конституциясының 46-бабының </w:t>
      </w:r>
      <w:r>
        <w:rPr>
          <w:rFonts w:ascii="Times New Roman"/>
          <w:b w:val="false"/>
          <w:i w:val="false"/>
          <w:color w:val="000000"/>
          <w:sz w:val="28"/>
        </w:rPr>
        <w:t>21) тармақшасына</w:t>
      </w:r>
      <w:r>
        <w:rPr>
          <w:rFonts w:ascii="Times New Roman"/>
          <w:b w:val="false"/>
          <w:i w:val="false"/>
          <w:color w:val="000000"/>
          <w:sz w:val="28"/>
        </w:rPr>
        <w:t xml:space="preserve">, 83-бабының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Жоғары Сот Кеңесі туралы" Қазақстан Республикасы Заңының </w:t>
      </w:r>
      <w:r>
        <w:rPr>
          <w:rFonts w:ascii="Times New Roman"/>
          <w:b w:val="false"/>
          <w:i w:val="false"/>
          <w:color w:val="000000"/>
          <w:sz w:val="28"/>
        </w:rPr>
        <w:t>4-бабына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p>
    <w:bookmarkEnd w:id="836"/>
    <w:bookmarkStart w:name="z1114" w:id="837"/>
    <w:p>
      <w:pPr>
        <w:spacing w:after="0"/>
        <w:ind w:left="0"/>
        <w:jc w:val="both"/>
      </w:pPr>
      <w:r>
        <w:rPr>
          <w:rFonts w:ascii="Times New Roman"/>
          <w:b w:val="false"/>
          <w:i w:val="false"/>
          <w:color w:val="000000"/>
          <w:sz w:val="28"/>
        </w:rPr>
        <w:t xml:space="preserve">
      жоғарыда аталған Жарлықпен құрылған Қазақстан Республикасының Жоғары Сот Кеңесінің </w:t>
      </w:r>
      <w:r>
        <w:rPr>
          <w:rFonts w:ascii="Times New Roman"/>
          <w:b w:val="false"/>
          <w:i w:val="false"/>
          <w:color w:val="000000"/>
          <w:sz w:val="28"/>
        </w:rPr>
        <w:t>құрамында</w:t>
      </w:r>
      <w:r>
        <w:rPr>
          <w:rFonts w:ascii="Times New Roman"/>
          <w:b w:val="false"/>
          <w:i w:val="false"/>
          <w:color w:val="000000"/>
          <w:sz w:val="28"/>
        </w:rPr>
        <w:t>:</w:t>
      </w:r>
    </w:p>
    <w:bookmarkEnd w:id="837"/>
    <w:bookmarkStart w:name="z1115" w:id="838"/>
    <w:p>
      <w:pPr>
        <w:spacing w:after="0"/>
        <w:ind w:left="0"/>
        <w:jc w:val="both"/>
      </w:pPr>
      <w:r>
        <w:rPr>
          <w:rFonts w:ascii="Times New Roman"/>
          <w:b w:val="false"/>
          <w:i w:val="false"/>
          <w:color w:val="000000"/>
          <w:sz w:val="28"/>
        </w:rPr>
        <w:t>
      "Қазақстан Республикасы Парламенті Сенатының Конституциялық заңнама, сот жүйесі және құқық қорғау органдары комитетінің төрағасы, Қазақстан Республикасы Парламенті Мәжілісінің Заңнама және сот-құқықтық реформа комитетінің төрағасы" деген сөздер "Қазақстан Республикасы Құрылтайының бейіндік комитетінің төрағасы (келісім бойынша)" деген сөздермен ауыстырылсын.</w:t>
      </w:r>
    </w:p>
    <w:bookmarkEnd w:id="838"/>
    <w:bookmarkStart w:name="z1116" w:id="839"/>
    <w:p>
      <w:pPr>
        <w:spacing w:after="0"/>
        <w:ind w:left="0"/>
        <w:jc w:val="both"/>
      </w:pPr>
      <w:r>
        <w:rPr>
          <w:rFonts w:ascii="Times New Roman"/>
          <w:b w:val="false"/>
          <w:i w:val="false"/>
          <w:color w:val="000000"/>
          <w:sz w:val="28"/>
        </w:rPr>
        <w:t xml:space="preserve">
      64. "Қазақстан Республикасының Консулдық жарғысын бекіту туралы" Қазақстан Республикасы Президентінің 2016 жылғы 25 сәуірдегі № 240 </w:t>
      </w:r>
      <w:r>
        <w:rPr>
          <w:rFonts w:ascii="Times New Roman"/>
          <w:b w:val="false"/>
          <w:i w:val="false"/>
          <w:color w:val="000000"/>
          <w:sz w:val="28"/>
        </w:rPr>
        <w:t>Жарлығында</w:t>
      </w:r>
      <w:r>
        <w:rPr>
          <w:rFonts w:ascii="Times New Roman"/>
          <w:b w:val="false"/>
          <w:i w:val="false"/>
          <w:color w:val="000000"/>
          <w:sz w:val="28"/>
        </w:rPr>
        <w:t>:</w:t>
      </w:r>
    </w:p>
    <w:bookmarkEnd w:id="839"/>
    <w:bookmarkStart w:name="z1117" w:id="840"/>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Консулдық </w:t>
      </w:r>
      <w:r>
        <w:rPr>
          <w:rFonts w:ascii="Times New Roman"/>
          <w:b w:val="false"/>
          <w:i w:val="false"/>
          <w:color w:val="000000"/>
          <w:sz w:val="28"/>
        </w:rPr>
        <w:t>жарғысында</w:t>
      </w:r>
      <w:r>
        <w:rPr>
          <w:rFonts w:ascii="Times New Roman"/>
          <w:b w:val="false"/>
          <w:i w:val="false"/>
          <w:color w:val="000000"/>
          <w:sz w:val="28"/>
        </w:rPr>
        <w:t>:</w:t>
      </w:r>
    </w:p>
    <w:bookmarkEnd w:id="840"/>
    <w:bookmarkStart w:name="z1118" w:id="841"/>
    <w:p>
      <w:pPr>
        <w:spacing w:after="0"/>
        <w:ind w:left="0"/>
        <w:jc w:val="both"/>
      </w:pPr>
      <w:r>
        <w:rPr>
          <w:rFonts w:ascii="Times New Roman"/>
          <w:b w:val="false"/>
          <w:i w:val="false"/>
          <w:color w:val="000000"/>
          <w:sz w:val="28"/>
        </w:rPr>
        <w:t xml:space="preserve">
      47-тармақтың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841"/>
    <w:bookmarkStart w:name="z1119" w:id="842"/>
    <w:p>
      <w:pPr>
        <w:spacing w:after="0"/>
        <w:ind w:left="0"/>
        <w:jc w:val="both"/>
      </w:pPr>
      <w:r>
        <w:rPr>
          <w:rFonts w:ascii="Times New Roman"/>
          <w:b w:val="false"/>
          <w:i w:val="false"/>
          <w:color w:val="000000"/>
          <w:sz w:val="28"/>
        </w:rPr>
        <w:t>
      "4) Қазақстан Республикасының шегінен тысқары жерде тұрақты тұратын адамдарды Қазақстан Республикасы Президентінің Қазақстан Республикасының азаматтығы мәселесі бойынша қабылдаған шешімі туралы хабардар етеді.";</w:t>
      </w:r>
    </w:p>
    <w:bookmarkEnd w:id="8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48-тармақтағы</w:t>
      </w:r>
      <w:r>
        <w:rPr>
          <w:rFonts w:ascii="Times New Roman"/>
          <w:b w:val="false"/>
          <w:i w:val="false"/>
          <w:color w:val="000000"/>
          <w:sz w:val="28"/>
        </w:rPr>
        <w:t xml:space="preserve"> "шетелдіктер", "шетелдіктердің" деген сөздер тиісінше "шетел азаматтары", "шетел азаматтарының" деген сөздермен ауыстырылсын;</w:t>
      </w:r>
    </w:p>
    <w:bookmarkStart w:name="z1121" w:id="843"/>
    <w:p>
      <w:pPr>
        <w:spacing w:after="0"/>
        <w:ind w:left="0"/>
        <w:jc w:val="both"/>
      </w:pPr>
      <w:r>
        <w:rPr>
          <w:rFonts w:ascii="Times New Roman"/>
          <w:b w:val="false"/>
          <w:i w:val="false"/>
          <w:color w:val="000000"/>
          <w:sz w:val="28"/>
        </w:rPr>
        <w:t xml:space="preserve">
      51-тармақтың </w:t>
      </w:r>
      <w:r>
        <w:rPr>
          <w:rFonts w:ascii="Times New Roman"/>
          <w:b w:val="false"/>
          <w:i w:val="false"/>
          <w:color w:val="000000"/>
          <w:sz w:val="28"/>
        </w:rPr>
        <w:t>2) тармақшасындағы</w:t>
      </w:r>
      <w:r>
        <w:rPr>
          <w:rFonts w:ascii="Times New Roman"/>
          <w:b w:val="false"/>
          <w:i w:val="false"/>
          <w:color w:val="000000"/>
          <w:sz w:val="28"/>
        </w:rPr>
        <w:t xml:space="preserve"> "шетелдік азаматтардың" деген сөздер "шетел азаматтарының" деген сөздермен ауыстырылсын;</w:t>
      </w:r>
    </w:p>
    <w:bookmarkEnd w:id="8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және </w:t>
      </w:r>
      <w:r>
        <w:rPr>
          <w:rFonts w:ascii="Times New Roman"/>
          <w:b w:val="false"/>
          <w:i w:val="false"/>
          <w:color w:val="000000"/>
          <w:sz w:val="28"/>
        </w:rPr>
        <w:t>54-тармақтар</w:t>
      </w:r>
      <w:r>
        <w:rPr>
          <w:rFonts w:ascii="Times New Roman"/>
          <w:b w:val="false"/>
          <w:i w:val="false"/>
          <w:color w:val="000000"/>
          <w:sz w:val="28"/>
        </w:rPr>
        <w:t xml:space="preserve"> мынадай редакцияда жазылсын:</w:t>
      </w:r>
    </w:p>
    <w:bookmarkStart w:name="z1123" w:id="844"/>
    <w:p>
      <w:pPr>
        <w:spacing w:after="0"/>
        <w:ind w:left="0"/>
        <w:jc w:val="both"/>
      </w:pPr>
      <w:r>
        <w:rPr>
          <w:rFonts w:ascii="Times New Roman"/>
          <w:b w:val="false"/>
          <w:i w:val="false"/>
          <w:color w:val="000000"/>
          <w:sz w:val="28"/>
        </w:rPr>
        <w:t>
      "52. Консул Қазақстан Республикасының азаматтары болып табылатын балаларды Қазақстан Республикасының бала құқықтары туралы заңнамасына сәйкес асырап алуға ниет білдірген шетел азаматтарының есебін жүргізеді.</w:t>
      </w:r>
    </w:p>
    <w:bookmarkEnd w:id="844"/>
    <w:bookmarkStart w:name="z1124" w:id="845"/>
    <w:p>
      <w:pPr>
        <w:spacing w:after="0"/>
        <w:ind w:left="0"/>
        <w:jc w:val="both"/>
      </w:pPr>
      <w:r>
        <w:rPr>
          <w:rFonts w:ascii="Times New Roman"/>
          <w:b w:val="false"/>
          <w:i w:val="false"/>
          <w:color w:val="000000"/>
          <w:sz w:val="28"/>
        </w:rPr>
        <w:t>
      53. Министрлік Қазақстан Республикасының бала құқықтары туралы заңнамасына сәйкес шетел азаматтарына асырап алуға берілген, Қазақстан Республикасының азаматтары болып табылатын балаларды есепке қоюды жүзеге асырады.</w:t>
      </w:r>
    </w:p>
    <w:bookmarkEnd w:id="845"/>
    <w:bookmarkStart w:name="z1125" w:id="846"/>
    <w:p>
      <w:pPr>
        <w:spacing w:after="0"/>
        <w:ind w:left="0"/>
        <w:jc w:val="both"/>
      </w:pPr>
      <w:r>
        <w:rPr>
          <w:rFonts w:ascii="Times New Roman"/>
          <w:b w:val="false"/>
          <w:i w:val="false"/>
          <w:color w:val="000000"/>
          <w:sz w:val="28"/>
        </w:rPr>
        <w:t>
      Шетел азаматтарына асырап алуға берілген, Қазақстан Республикасының азаматтары болып табылатын балаларды Министрлікте есепке қою және Қазақстан Республикасының шет елдердегі мекемелерінің балаларды бақылауды жүзеге асыру тәртібі Министрдің бұйрығымен бекітіледі.</w:t>
      </w:r>
    </w:p>
    <w:bookmarkEnd w:id="846"/>
    <w:bookmarkStart w:name="z1126" w:id="847"/>
    <w:p>
      <w:pPr>
        <w:spacing w:after="0"/>
        <w:ind w:left="0"/>
        <w:jc w:val="both"/>
      </w:pPr>
      <w:r>
        <w:rPr>
          <w:rFonts w:ascii="Times New Roman"/>
          <w:b w:val="false"/>
          <w:i w:val="false"/>
          <w:color w:val="000000"/>
          <w:sz w:val="28"/>
        </w:rPr>
        <w:t>
      54. Консул шетел азаматтарына асырап алуға берілген балаларды бақылауды консулдық округ шегінде жүзеге асырады.";</w:t>
      </w:r>
    </w:p>
    <w:bookmarkEnd w:id="8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55-тармақтағы</w:t>
      </w:r>
      <w:r>
        <w:rPr>
          <w:rFonts w:ascii="Times New Roman"/>
          <w:b w:val="false"/>
          <w:i w:val="false"/>
          <w:color w:val="000000"/>
          <w:sz w:val="28"/>
        </w:rPr>
        <w:t xml:space="preserve"> "шетелдік азаматтар" деген сөздер "шетел азаматтары"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63-тармақта</w:t>
      </w:r>
      <w:r>
        <w:rPr>
          <w:rFonts w:ascii="Times New Roman"/>
          <w:b w:val="false"/>
          <w:i w:val="false"/>
          <w:color w:val="000000"/>
          <w:sz w:val="28"/>
        </w:rPr>
        <w:t>:</w:t>
      </w:r>
    </w:p>
    <w:bookmarkStart w:name="z1129" w:id="848"/>
    <w:p>
      <w:pPr>
        <w:spacing w:after="0"/>
        <w:ind w:left="0"/>
        <w:jc w:val="both"/>
      </w:pPr>
      <w:r>
        <w:rPr>
          <w:rFonts w:ascii="Times New Roman"/>
          <w:b w:val="false"/>
          <w:i w:val="false"/>
          <w:color w:val="000000"/>
          <w:sz w:val="28"/>
        </w:rPr>
        <w:t>
      7) және 8) тармақшалар мынадай редакцияда жазылсын:</w:t>
      </w:r>
    </w:p>
    <w:bookmarkEnd w:id="848"/>
    <w:bookmarkStart w:name="z1130" w:id="849"/>
    <w:p>
      <w:pPr>
        <w:spacing w:after="0"/>
        <w:ind w:left="0"/>
        <w:jc w:val="both"/>
      </w:pPr>
      <w:r>
        <w:rPr>
          <w:rFonts w:ascii="Times New Roman"/>
          <w:b w:val="false"/>
          <w:i w:val="false"/>
          <w:color w:val="000000"/>
          <w:sz w:val="28"/>
        </w:rPr>
        <w:t>
      "7) Қазақстан Республикасы азаматының тірі екендігі фактісін куәландырады;</w:t>
      </w:r>
    </w:p>
    <w:bookmarkEnd w:id="849"/>
    <w:bookmarkStart w:name="z1131" w:id="850"/>
    <w:p>
      <w:pPr>
        <w:spacing w:after="0"/>
        <w:ind w:left="0"/>
        <w:jc w:val="both"/>
      </w:pPr>
      <w:r>
        <w:rPr>
          <w:rFonts w:ascii="Times New Roman"/>
          <w:b w:val="false"/>
          <w:i w:val="false"/>
          <w:color w:val="000000"/>
          <w:sz w:val="28"/>
        </w:rPr>
        <w:t>
      8) Қазақстан Республикасы азаматының белгілі бір жерде болу фактісін куәландырады;";</w:t>
      </w:r>
    </w:p>
    <w:bookmarkEnd w:id="8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64-тармақ</w:t>
      </w:r>
      <w:r>
        <w:rPr>
          <w:rFonts w:ascii="Times New Roman"/>
          <w:b w:val="false"/>
          <w:i w:val="false"/>
          <w:color w:val="000000"/>
          <w:sz w:val="28"/>
        </w:rPr>
        <w:t xml:space="preserve"> мынадай редакцияда жазылсын:</w:t>
      </w:r>
    </w:p>
    <w:bookmarkStart w:name="z1133" w:id="851"/>
    <w:p>
      <w:pPr>
        <w:spacing w:after="0"/>
        <w:ind w:left="0"/>
        <w:jc w:val="both"/>
      </w:pPr>
      <w:r>
        <w:rPr>
          <w:rFonts w:ascii="Times New Roman"/>
          <w:b w:val="false"/>
          <w:i w:val="false"/>
          <w:color w:val="000000"/>
          <w:sz w:val="28"/>
        </w:rPr>
        <w:t>
      "64. Қазақстан Республикасының заңдарында консул жасайтын өзге де нотариаттық іс-әрекеттер көзделуі мүмкін.";</w:t>
      </w:r>
    </w:p>
    <w:bookmarkEnd w:id="8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66-тармақта</w:t>
      </w:r>
      <w:r>
        <w:rPr>
          <w:rFonts w:ascii="Times New Roman"/>
          <w:b w:val="false"/>
          <w:i w:val="false"/>
          <w:color w:val="000000"/>
          <w:sz w:val="28"/>
        </w:rPr>
        <w:t>:</w:t>
      </w:r>
    </w:p>
    <w:bookmarkStart w:name="z1135" w:id="852"/>
    <w:p>
      <w:pPr>
        <w:spacing w:after="0"/>
        <w:ind w:left="0"/>
        <w:jc w:val="both"/>
      </w:pPr>
      <w:r>
        <w:rPr>
          <w:rFonts w:ascii="Times New Roman"/>
          <w:b w:val="false"/>
          <w:i w:val="false"/>
          <w:color w:val="000000"/>
          <w:sz w:val="28"/>
        </w:rPr>
        <w:t>
      бірінші бөлік мынадай редакцияда жазылсын:</w:t>
      </w:r>
    </w:p>
    <w:bookmarkEnd w:id="852"/>
    <w:bookmarkStart w:name="z1136" w:id="853"/>
    <w:p>
      <w:pPr>
        <w:spacing w:after="0"/>
        <w:ind w:left="0"/>
        <w:jc w:val="both"/>
      </w:pPr>
      <w:r>
        <w:rPr>
          <w:rFonts w:ascii="Times New Roman"/>
          <w:b w:val="false"/>
          <w:i w:val="false"/>
          <w:color w:val="000000"/>
          <w:sz w:val="28"/>
        </w:rPr>
        <w:t>
      "66. Консул өзінің консулдық округінде тұрақты тұратын Қазақстан Республикасының азаматтарына, шетел азаматтары мен азаматтығы жоқ адамдарға олардың өз құқықтары мен заңды мүдделерін қамтамасыз етуге қатысты құжаттарды талап етіп алдыруға жәрдем көрсетеді.";</w:t>
      </w:r>
    </w:p>
    <w:bookmarkEnd w:id="853"/>
    <w:bookmarkStart w:name="z1137" w:id="854"/>
    <w:p>
      <w:pPr>
        <w:spacing w:after="0"/>
        <w:ind w:left="0"/>
        <w:jc w:val="both"/>
      </w:pPr>
      <w:r>
        <w:rPr>
          <w:rFonts w:ascii="Times New Roman"/>
          <w:b w:val="false"/>
          <w:i w:val="false"/>
          <w:color w:val="000000"/>
          <w:sz w:val="28"/>
        </w:rPr>
        <w:t>
      екінші бөліктегі "шетелдік азаматтар" деген сөздер "шетел азаматтары" деген сөздермен ауыстырылсын;</w:t>
      </w:r>
    </w:p>
    <w:bookmarkEnd w:id="8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67-тармақтағы</w:t>
      </w:r>
      <w:r>
        <w:rPr>
          <w:rFonts w:ascii="Times New Roman"/>
          <w:b w:val="false"/>
          <w:i w:val="false"/>
          <w:color w:val="000000"/>
          <w:sz w:val="28"/>
        </w:rPr>
        <w:t xml:space="preserve"> "шетелдік азаматтар" деген сөздер "шетел азаматтары"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69-тармақ</w:t>
      </w:r>
      <w:r>
        <w:rPr>
          <w:rFonts w:ascii="Times New Roman"/>
          <w:b w:val="false"/>
          <w:i w:val="false"/>
          <w:color w:val="000000"/>
          <w:sz w:val="28"/>
        </w:rPr>
        <w:t xml:space="preserve"> мынадай редакцияда жазылсын:</w:t>
      </w:r>
    </w:p>
    <w:bookmarkStart w:name="z1140" w:id="855"/>
    <w:p>
      <w:pPr>
        <w:spacing w:after="0"/>
        <w:ind w:left="0"/>
        <w:jc w:val="both"/>
      </w:pPr>
      <w:r>
        <w:rPr>
          <w:rFonts w:ascii="Times New Roman"/>
          <w:b w:val="false"/>
          <w:i w:val="false"/>
          <w:color w:val="000000"/>
          <w:sz w:val="28"/>
        </w:rPr>
        <w:t>
      "69. Қазақстан Республикасының Президентін, Қазақстан Республикасының Құрылтайы депутаттарын сайлау және жалпыхалықтық референдум өткізу кезінде Қазақстан Республикасының шет елдегі мекемесінің үй-жайында сайлау учаскесі құрылған жағдайда, дипломатиялық өкілдік және (немесе) консулдық мекеме консулдық округтің билік органдарын бұл туралы ресми хабардар етеді.";</w:t>
      </w:r>
    </w:p>
    <w:bookmarkEnd w:id="8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72-тармақтың</w:t>
      </w:r>
      <w:r>
        <w:rPr>
          <w:rFonts w:ascii="Times New Roman"/>
          <w:b w:val="false"/>
          <w:i w:val="false"/>
          <w:color w:val="000000"/>
          <w:sz w:val="28"/>
        </w:rPr>
        <w:t xml:space="preserve"> екінші бөлігі мынадай редакцияда жазылсын:</w:t>
      </w:r>
    </w:p>
    <w:bookmarkStart w:name="z1142" w:id="856"/>
    <w:p>
      <w:pPr>
        <w:spacing w:after="0"/>
        <w:ind w:left="0"/>
        <w:jc w:val="both"/>
      </w:pPr>
      <w:r>
        <w:rPr>
          <w:rFonts w:ascii="Times New Roman"/>
          <w:b w:val="false"/>
          <w:i w:val="false"/>
          <w:color w:val="000000"/>
          <w:sz w:val="28"/>
        </w:rPr>
        <w:t>
      "Консул Қазақстан Республикасына кіруге рұқсат алған адамдарға Қазақстан Республикасына кірген кезде екпелер туралы халықаралық сертификат ұсыну қажеттігі туралы хабардар етеді.";</w:t>
      </w:r>
    </w:p>
    <w:bookmarkEnd w:id="8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74-тармақ</w:t>
      </w:r>
      <w:r>
        <w:rPr>
          <w:rFonts w:ascii="Times New Roman"/>
          <w:b w:val="false"/>
          <w:i w:val="false"/>
          <w:color w:val="000000"/>
          <w:sz w:val="28"/>
        </w:rPr>
        <w:t xml:space="preserve"> мынадай редакцияда жазылсын:</w:t>
      </w:r>
    </w:p>
    <w:bookmarkStart w:name="z1144" w:id="857"/>
    <w:p>
      <w:pPr>
        <w:spacing w:after="0"/>
        <w:ind w:left="0"/>
        <w:jc w:val="both"/>
      </w:pPr>
      <w:r>
        <w:rPr>
          <w:rFonts w:ascii="Times New Roman"/>
          <w:b w:val="false"/>
          <w:i w:val="false"/>
          <w:color w:val="000000"/>
          <w:sz w:val="28"/>
        </w:rPr>
        <w:t>
      "74. Консул Қазақстан Республикасына кіруге рұқсат алған адамдарға Қазақстан Республикасына кірген кезде малға, шикізатқа және жануарлардан алынатын өнімдерге ветеринариялық сертификаттар ұсыну қажеттігі және Қазақстан Республикасына тұқымды, тірі өсімдіктерді, екпе материалды, жаңа піскен жемістер мен көкөністерді әкелу қағидалары туралы хабардар етеді.";</w:t>
      </w:r>
    </w:p>
    <w:bookmarkEnd w:id="8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1147" w:id="858"/>
    <w:p>
      <w:pPr>
        <w:spacing w:after="0"/>
        <w:ind w:left="0"/>
        <w:jc w:val="both"/>
      </w:pPr>
      <w:r>
        <w:rPr>
          <w:rFonts w:ascii="Times New Roman"/>
          <w:b w:val="false"/>
          <w:i w:val="false"/>
          <w:color w:val="000000"/>
          <w:sz w:val="28"/>
        </w:rPr>
        <w:t>
      "1) осы Қазақстан Республикасының азаматын шақырған адамның немесе ұйымның оның осы мемлекетте болуына байланысты шығыстарын өтеу міндеттемелерінің бар-жоғын анықтайды және олардың орындалуына жәрдемдеседі;</w:t>
      </w:r>
    </w:p>
    <w:bookmarkEnd w:id="858"/>
    <w:bookmarkStart w:name="z1148" w:id="859"/>
    <w:p>
      <w:pPr>
        <w:spacing w:after="0"/>
        <w:ind w:left="0"/>
        <w:jc w:val="both"/>
      </w:pPr>
      <w:r>
        <w:rPr>
          <w:rFonts w:ascii="Times New Roman"/>
          <w:b w:val="false"/>
          <w:i w:val="false"/>
          <w:color w:val="000000"/>
          <w:sz w:val="28"/>
        </w:rPr>
        <w:t>
      2) осы Қазақстан Республикасы азаматының өзінің отбасы мүшелерімен, туыстарымен немесе өзге адамдармен байланыс орнатуына жәрдем көрсетеді;";</w:t>
      </w:r>
    </w:p>
    <w:bookmarkEnd w:id="8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90-тармақ</w:t>
      </w:r>
      <w:r>
        <w:rPr>
          <w:rFonts w:ascii="Times New Roman"/>
          <w:b w:val="false"/>
          <w:i w:val="false"/>
          <w:color w:val="000000"/>
          <w:sz w:val="28"/>
        </w:rPr>
        <w:t xml:space="preserve"> мынадай редакцияда жазылсын:</w:t>
      </w:r>
    </w:p>
    <w:bookmarkStart w:name="z1150" w:id="860"/>
    <w:p>
      <w:pPr>
        <w:spacing w:after="0"/>
        <w:ind w:left="0"/>
        <w:jc w:val="both"/>
      </w:pPr>
      <w:r>
        <w:rPr>
          <w:rFonts w:ascii="Times New Roman"/>
          <w:b w:val="false"/>
          <w:i w:val="false"/>
          <w:color w:val="000000"/>
          <w:sz w:val="28"/>
        </w:rPr>
        <w:t>
      "90. Консул қамаққа алынған, түрмеге қамалған, күзетке алынған не ұстап алынған Қазақстан Республикасы азаматының атынан кез келген шараларды қабылдаудан Қазақстан Республикасының аталған азаматының мұндай шараларды қабылдауға жазбаша қарсылығы болған кезде тартынады.".</w:t>
      </w:r>
    </w:p>
    <w:bookmarkEnd w:id="860"/>
    <w:bookmarkStart w:name="z1151" w:id="861"/>
    <w:p>
      <w:pPr>
        <w:spacing w:after="0"/>
        <w:ind w:left="0"/>
        <w:jc w:val="both"/>
      </w:pPr>
      <w:r>
        <w:rPr>
          <w:rFonts w:ascii="Times New Roman"/>
          <w:b w:val="false"/>
          <w:i w:val="false"/>
          <w:color w:val="000000"/>
          <w:sz w:val="28"/>
        </w:rPr>
        <w:t xml:space="preserve">
      65. "Мемлекеттік саяси қызметшілердің жұмысын бағалауды жүргізетін уәкілетті адамдардың тізбесін бекіту туралы" Қазақстан Республикасы Президентінің 2016 жылғы 4 шілдедегі № 295 </w:t>
      </w:r>
      <w:r>
        <w:rPr>
          <w:rFonts w:ascii="Times New Roman"/>
          <w:b w:val="false"/>
          <w:i w:val="false"/>
          <w:color w:val="000000"/>
          <w:sz w:val="28"/>
        </w:rPr>
        <w:t>Жарлығында</w:t>
      </w:r>
      <w:r>
        <w:rPr>
          <w:rFonts w:ascii="Times New Roman"/>
          <w:b w:val="false"/>
          <w:i w:val="false"/>
          <w:color w:val="000000"/>
          <w:sz w:val="28"/>
        </w:rPr>
        <w:t>:</w:t>
      </w:r>
    </w:p>
    <w:bookmarkEnd w:id="861"/>
    <w:bookmarkStart w:name="z1152" w:id="862"/>
    <w:p>
      <w:pPr>
        <w:spacing w:after="0"/>
        <w:ind w:left="0"/>
        <w:jc w:val="both"/>
      </w:pPr>
      <w:r>
        <w:rPr>
          <w:rFonts w:ascii="Times New Roman"/>
          <w:b w:val="false"/>
          <w:i w:val="false"/>
          <w:color w:val="000000"/>
          <w:sz w:val="28"/>
        </w:rPr>
        <w:t xml:space="preserve">
      жоғарыда аталған Жарлықпен бекітілген Мемлекеттік саяси қызметшілердің жұмысын бағалауды жүргізетін уәкілетті адамдардың </w:t>
      </w:r>
      <w:r>
        <w:rPr>
          <w:rFonts w:ascii="Times New Roman"/>
          <w:b w:val="false"/>
          <w:i w:val="false"/>
          <w:color w:val="000000"/>
          <w:sz w:val="28"/>
        </w:rPr>
        <w:t>тізбесінде</w:t>
      </w:r>
      <w:r>
        <w:rPr>
          <w:rFonts w:ascii="Times New Roman"/>
          <w:b w:val="false"/>
          <w:i w:val="false"/>
          <w:color w:val="000000"/>
          <w:sz w:val="28"/>
        </w:rPr>
        <w:t>:</w:t>
      </w:r>
    </w:p>
    <w:bookmarkEnd w:id="862"/>
    <w:bookmarkStart w:name="z1153" w:id="863"/>
    <w:p>
      <w:pPr>
        <w:spacing w:after="0"/>
        <w:ind w:left="0"/>
        <w:jc w:val="both"/>
      </w:pPr>
      <w:r>
        <w:rPr>
          <w:rFonts w:ascii="Times New Roman"/>
          <w:b w:val="false"/>
          <w:i w:val="false"/>
          <w:color w:val="000000"/>
          <w:sz w:val="28"/>
        </w:rPr>
        <w:t>
      "</w:t>
      </w:r>
    </w:p>
    <w:bookmarkEnd w:id="8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кеңесшісі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55" w:id="864"/>
    <w:p>
      <w:pPr>
        <w:spacing w:after="0"/>
        <w:ind w:left="0"/>
        <w:jc w:val="both"/>
      </w:pPr>
      <w:r>
        <w:rPr>
          <w:rFonts w:ascii="Times New Roman"/>
          <w:b w:val="false"/>
          <w:i w:val="false"/>
          <w:color w:val="000000"/>
          <w:sz w:val="28"/>
        </w:rPr>
        <w:t>
      деген жол алып тасталсын;</w:t>
      </w:r>
    </w:p>
    <w:bookmarkEnd w:id="864"/>
    <w:bookmarkStart w:name="z1156" w:id="865"/>
    <w:p>
      <w:pPr>
        <w:spacing w:after="0"/>
        <w:ind w:left="0"/>
        <w:jc w:val="both"/>
      </w:pPr>
      <w:r>
        <w:rPr>
          <w:rFonts w:ascii="Times New Roman"/>
          <w:b w:val="false"/>
          <w:i w:val="false"/>
          <w:color w:val="000000"/>
          <w:sz w:val="28"/>
        </w:rPr>
        <w:t>
      "</w:t>
      </w:r>
    </w:p>
    <w:bookmarkEnd w:id="8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Парламентінің Палаталары тағайындайтын Қазақстан Республикасы Жоғары аудиторлық палатасының мүшелері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Әкімшілігінің Басшысы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58" w:id="866"/>
    <w:p>
      <w:pPr>
        <w:spacing w:after="0"/>
        <w:ind w:left="0"/>
        <w:jc w:val="both"/>
      </w:pPr>
      <w:r>
        <w:rPr>
          <w:rFonts w:ascii="Times New Roman"/>
          <w:b w:val="false"/>
          <w:i w:val="false"/>
          <w:color w:val="000000"/>
          <w:sz w:val="28"/>
        </w:rPr>
        <w:t>
      деген жол алып тасталсын;</w:t>
      </w:r>
    </w:p>
    <w:bookmarkEnd w:id="866"/>
    <w:bookmarkStart w:name="z1159" w:id="867"/>
    <w:p>
      <w:pPr>
        <w:spacing w:after="0"/>
        <w:ind w:left="0"/>
        <w:jc w:val="both"/>
      </w:pPr>
      <w:r>
        <w:rPr>
          <w:rFonts w:ascii="Times New Roman"/>
          <w:b w:val="false"/>
          <w:i w:val="false"/>
          <w:color w:val="000000"/>
          <w:sz w:val="28"/>
        </w:rPr>
        <w:t>
      "</w:t>
      </w:r>
    </w:p>
    <w:bookmarkEnd w:id="8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Парламентінің Сенаты аппаратының басшысы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 Сенатының Төрағасы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61" w:id="868"/>
    <w:p>
      <w:pPr>
        <w:spacing w:after="0"/>
        <w:ind w:left="0"/>
        <w:jc w:val="both"/>
      </w:pPr>
      <w:r>
        <w:rPr>
          <w:rFonts w:ascii="Times New Roman"/>
          <w:b w:val="false"/>
          <w:i w:val="false"/>
          <w:color w:val="000000"/>
          <w:sz w:val="28"/>
        </w:rPr>
        <w:t>
      деген жол мынадай редакцияда жазылсын:</w:t>
      </w:r>
    </w:p>
    <w:bookmarkEnd w:id="868"/>
    <w:bookmarkStart w:name="z1162" w:id="869"/>
    <w:p>
      <w:pPr>
        <w:spacing w:after="0"/>
        <w:ind w:left="0"/>
        <w:jc w:val="both"/>
      </w:pPr>
      <w:r>
        <w:rPr>
          <w:rFonts w:ascii="Times New Roman"/>
          <w:b w:val="false"/>
          <w:i w:val="false"/>
          <w:color w:val="000000"/>
          <w:sz w:val="28"/>
        </w:rPr>
        <w:t>
      "</w:t>
      </w:r>
    </w:p>
    <w:bookmarkEnd w:id="8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Құрылтайы Аппаратының басшысы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Құрылтайының Төрағасы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64" w:id="870"/>
    <w:p>
      <w:pPr>
        <w:spacing w:after="0"/>
        <w:ind w:left="0"/>
        <w:jc w:val="both"/>
      </w:pPr>
      <w:r>
        <w:rPr>
          <w:rFonts w:ascii="Times New Roman"/>
          <w:b w:val="false"/>
          <w:i w:val="false"/>
          <w:color w:val="000000"/>
          <w:sz w:val="28"/>
        </w:rPr>
        <w:t>
      "</w:t>
      </w:r>
    </w:p>
    <w:bookmarkEnd w:id="8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Парламентінің Мәжілісі аппаратының басшысы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 Мәжілісінің Төрағасы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66" w:id="871"/>
    <w:p>
      <w:pPr>
        <w:spacing w:after="0"/>
        <w:ind w:left="0"/>
        <w:jc w:val="both"/>
      </w:pPr>
      <w:r>
        <w:rPr>
          <w:rFonts w:ascii="Times New Roman"/>
          <w:b w:val="false"/>
          <w:i w:val="false"/>
          <w:color w:val="000000"/>
          <w:sz w:val="28"/>
        </w:rPr>
        <w:t xml:space="preserve">
      деген жол алып тасталсын; </w:t>
      </w:r>
    </w:p>
    <w:bookmarkEnd w:id="871"/>
    <w:bookmarkStart w:name="z1167" w:id="872"/>
    <w:p>
      <w:pPr>
        <w:spacing w:after="0"/>
        <w:ind w:left="0"/>
        <w:jc w:val="both"/>
      </w:pPr>
      <w:r>
        <w:rPr>
          <w:rFonts w:ascii="Times New Roman"/>
          <w:b w:val="false"/>
          <w:i w:val="false"/>
          <w:color w:val="000000"/>
          <w:sz w:val="28"/>
        </w:rPr>
        <w:t>
      "</w:t>
      </w:r>
    </w:p>
    <w:bookmarkEnd w:id="8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Парламентінің Сенаты аппараты басшысының орынбасарлары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Парламентінің Сенаты аппараты басшысының ұсынысы бойынша Қазақстан Республикасы Парламенті Сенатының Төрағасы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69" w:id="873"/>
    <w:p>
      <w:pPr>
        <w:spacing w:after="0"/>
        <w:ind w:left="0"/>
        <w:jc w:val="both"/>
      </w:pPr>
      <w:r>
        <w:rPr>
          <w:rFonts w:ascii="Times New Roman"/>
          <w:b w:val="false"/>
          <w:i w:val="false"/>
          <w:color w:val="000000"/>
          <w:sz w:val="28"/>
        </w:rPr>
        <w:t>
      деген жол мынадай редакцияда жазылсын:</w:t>
      </w:r>
    </w:p>
    <w:bookmarkEnd w:id="873"/>
    <w:bookmarkStart w:name="z1170" w:id="874"/>
    <w:p>
      <w:pPr>
        <w:spacing w:after="0"/>
        <w:ind w:left="0"/>
        <w:jc w:val="both"/>
      </w:pPr>
      <w:r>
        <w:rPr>
          <w:rFonts w:ascii="Times New Roman"/>
          <w:b w:val="false"/>
          <w:i w:val="false"/>
          <w:color w:val="000000"/>
          <w:sz w:val="28"/>
        </w:rPr>
        <w:t>
      "</w:t>
      </w:r>
    </w:p>
    <w:bookmarkEnd w:id="8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Құрылтайының Аппараты басшысының орынбасарлары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Құрылтайының Аппараты басшысының ұсынуы бойынша Қазақстан Республикасы Құрылтайының Төрағасы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72" w:id="875"/>
    <w:p>
      <w:pPr>
        <w:spacing w:after="0"/>
        <w:ind w:left="0"/>
        <w:jc w:val="both"/>
      </w:pPr>
      <w:r>
        <w:rPr>
          <w:rFonts w:ascii="Times New Roman"/>
          <w:b w:val="false"/>
          <w:i w:val="false"/>
          <w:color w:val="000000"/>
          <w:sz w:val="28"/>
        </w:rPr>
        <w:t>
      "</w:t>
      </w:r>
    </w:p>
    <w:bookmarkEnd w:id="8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Парламентінің Мәжілісі аппараты басшысының орынбасарлары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Парламентінің Мәжілісі аппараты басшысының ұсынысы бойынша Қазақстан Республикасы Парламенті Мәжілісінің Төрағасы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74" w:id="876"/>
    <w:p>
      <w:pPr>
        <w:spacing w:after="0"/>
        <w:ind w:left="0"/>
        <w:jc w:val="both"/>
      </w:pPr>
      <w:r>
        <w:rPr>
          <w:rFonts w:ascii="Times New Roman"/>
          <w:b w:val="false"/>
          <w:i w:val="false"/>
          <w:color w:val="000000"/>
          <w:sz w:val="28"/>
        </w:rPr>
        <w:t>
      деген жол алып тасталсын.</w:t>
      </w:r>
    </w:p>
    <w:bookmarkEnd w:id="876"/>
    <w:bookmarkStart w:name="z1175" w:id="877"/>
    <w:p>
      <w:pPr>
        <w:spacing w:after="0"/>
        <w:ind w:left="0"/>
        <w:jc w:val="both"/>
      </w:pPr>
      <w:r>
        <w:rPr>
          <w:rFonts w:ascii="Times New Roman"/>
          <w:b w:val="false"/>
          <w:i w:val="false"/>
          <w:color w:val="000000"/>
          <w:sz w:val="28"/>
        </w:rPr>
        <w:t xml:space="preserve">
      66. "Республикалық бюджеттің жобасына оның шығыстарының негізгі бағыттары бойынша алдын ала бағалау жүргізу қағидаларын бекіту туралы" Қазақстан Республикасы Президентінің 2016 жылғы 9 желтоқсандағы № 388 </w:t>
      </w:r>
      <w:r>
        <w:rPr>
          <w:rFonts w:ascii="Times New Roman"/>
          <w:b w:val="false"/>
          <w:i w:val="false"/>
          <w:color w:val="000000"/>
          <w:sz w:val="28"/>
        </w:rPr>
        <w:t>Жарлығында</w:t>
      </w:r>
      <w:r>
        <w:rPr>
          <w:rFonts w:ascii="Times New Roman"/>
          <w:b w:val="false"/>
          <w:i w:val="false"/>
          <w:color w:val="000000"/>
          <w:sz w:val="28"/>
        </w:rPr>
        <w:t>:</w:t>
      </w:r>
    </w:p>
    <w:bookmarkEnd w:id="877"/>
    <w:bookmarkStart w:name="z1176" w:id="878"/>
    <w:p>
      <w:pPr>
        <w:spacing w:after="0"/>
        <w:ind w:left="0"/>
        <w:jc w:val="both"/>
      </w:pPr>
      <w:r>
        <w:rPr>
          <w:rFonts w:ascii="Times New Roman"/>
          <w:b w:val="false"/>
          <w:i w:val="false"/>
          <w:color w:val="000000"/>
          <w:sz w:val="28"/>
        </w:rPr>
        <w:t xml:space="preserve">
      жоғарыда аталған Жарлықпен бекітілген Республикалық бюджеттің жобасына оның шығыстарының негізгі бағыттары бойынша алдын ала бағалау жүргізу </w:t>
      </w:r>
      <w:r>
        <w:rPr>
          <w:rFonts w:ascii="Times New Roman"/>
          <w:b w:val="false"/>
          <w:i w:val="false"/>
          <w:color w:val="000000"/>
          <w:sz w:val="28"/>
        </w:rPr>
        <w:t>қағидаларында</w:t>
      </w:r>
      <w:r>
        <w:rPr>
          <w:rFonts w:ascii="Times New Roman"/>
          <w:b w:val="false"/>
          <w:i w:val="false"/>
          <w:color w:val="000000"/>
          <w:sz w:val="28"/>
        </w:rPr>
        <w:t>:</w:t>
      </w:r>
    </w:p>
    <w:bookmarkEnd w:id="878"/>
    <w:bookmarkStart w:name="z1177" w:id="879"/>
    <w:p>
      <w:pPr>
        <w:spacing w:after="0"/>
        <w:ind w:left="0"/>
        <w:jc w:val="both"/>
      </w:pPr>
      <w:r>
        <w:rPr>
          <w:rFonts w:ascii="Times New Roman"/>
          <w:b w:val="false"/>
          <w:i w:val="false"/>
          <w:color w:val="000000"/>
          <w:sz w:val="28"/>
        </w:rPr>
        <w:t xml:space="preserve">
      бүкіл </w:t>
      </w:r>
      <w:r>
        <w:rPr>
          <w:rFonts w:ascii="Times New Roman"/>
          <w:b w:val="false"/>
          <w:i w:val="false"/>
          <w:color w:val="000000"/>
          <w:sz w:val="28"/>
        </w:rPr>
        <w:t>мәтін</w:t>
      </w:r>
      <w:r>
        <w:rPr>
          <w:rFonts w:ascii="Times New Roman"/>
          <w:b w:val="false"/>
          <w:i w:val="false"/>
          <w:color w:val="000000"/>
          <w:sz w:val="28"/>
        </w:rPr>
        <w:t xml:space="preserve"> бойынша "Парламентіне", "Парламентінің Мәжілісіне" деген сөздер "Құрылтайына" деген сөзбен ауыстырылсын.</w:t>
      </w:r>
    </w:p>
    <w:bookmarkEnd w:id="879"/>
    <w:bookmarkStart w:name="z1178" w:id="880"/>
    <w:p>
      <w:pPr>
        <w:spacing w:after="0"/>
        <w:ind w:left="0"/>
        <w:jc w:val="both"/>
      </w:pPr>
      <w:r>
        <w:rPr>
          <w:rFonts w:ascii="Times New Roman"/>
          <w:b w:val="false"/>
          <w:i w:val="false"/>
          <w:color w:val="000000"/>
          <w:sz w:val="28"/>
        </w:rPr>
        <w:t xml:space="preserve">
      67. "Дінаралық диалогқа қосқан үлесі үшін Астана халықаралық сыйлығы мен Әлемдік және дәстүрлі діндер лидерлері съезінің құрмет медалі туралы" Қазақстан Республикасы Президентінің 2017 жылғы 2 маусымдағы № 489 </w:t>
      </w:r>
      <w:r>
        <w:rPr>
          <w:rFonts w:ascii="Times New Roman"/>
          <w:b w:val="false"/>
          <w:i w:val="false"/>
          <w:color w:val="000000"/>
          <w:sz w:val="28"/>
        </w:rPr>
        <w:t>Жарлығында</w:t>
      </w:r>
      <w:r>
        <w:rPr>
          <w:rFonts w:ascii="Times New Roman"/>
          <w:b w:val="false"/>
          <w:i w:val="false"/>
          <w:color w:val="000000"/>
          <w:sz w:val="28"/>
        </w:rPr>
        <w:t>:</w:t>
      </w:r>
    </w:p>
    <w:bookmarkEnd w:id="880"/>
    <w:bookmarkStart w:name="z1179" w:id="881"/>
    <w:p>
      <w:pPr>
        <w:spacing w:after="0"/>
        <w:ind w:left="0"/>
        <w:jc w:val="both"/>
      </w:pPr>
      <w:r>
        <w:rPr>
          <w:rFonts w:ascii="Times New Roman"/>
          <w:b w:val="false"/>
          <w:i w:val="false"/>
          <w:color w:val="000000"/>
          <w:sz w:val="28"/>
        </w:rPr>
        <w:t xml:space="preserve">
      жоғарыда аталған Жарлықпен бекітілген Дінаралық диалогқа қосқан үлесі үшін Астана халықаралық сыйлығы туралы </w:t>
      </w:r>
      <w:r>
        <w:rPr>
          <w:rFonts w:ascii="Times New Roman"/>
          <w:b w:val="false"/>
          <w:i w:val="false"/>
          <w:color w:val="000000"/>
          <w:sz w:val="28"/>
        </w:rPr>
        <w:t>ережеде</w:t>
      </w:r>
      <w:r>
        <w:rPr>
          <w:rFonts w:ascii="Times New Roman"/>
          <w:b w:val="false"/>
          <w:i w:val="false"/>
          <w:color w:val="000000"/>
          <w:sz w:val="28"/>
        </w:rPr>
        <w:t>:</w:t>
      </w:r>
    </w:p>
    <w:bookmarkEnd w:id="8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 xml:space="preserve"> орыс тіліндегі мәтінге түзету енгізілді, қазақ тіліндегі мәтін өзгермейді.</w:t>
      </w:r>
    </w:p>
    <w:bookmarkStart w:name="z1181" w:id="882"/>
    <w:p>
      <w:pPr>
        <w:spacing w:after="0"/>
        <w:ind w:left="0"/>
        <w:jc w:val="both"/>
      </w:pPr>
      <w:r>
        <w:rPr>
          <w:rFonts w:ascii="Times New Roman"/>
          <w:b w:val="false"/>
          <w:i w:val="false"/>
          <w:color w:val="000000"/>
          <w:sz w:val="28"/>
        </w:rPr>
        <w:t xml:space="preserve">
      68. "Мемлекеттік қызметшілердің, Қазақстан Республикасының Парламенті депутаттарының және Қазақстан Республикасының Конституциялық Соты судьяларының ант беру қағидаларын бекіту туралы" Қазақстан Республикасы Президентінің 2017 жылғы 16 тамыздағы № 532 </w:t>
      </w:r>
      <w:r>
        <w:rPr>
          <w:rFonts w:ascii="Times New Roman"/>
          <w:b w:val="false"/>
          <w:i w:val="false"/>
          <w:color w:val="000000"/>
          <w:sz w:val="28"/>
        </w:rPr>
        <w:t>Жарлығында</w:t>
      </w:r>
      <w:r>
        <w:rPr>
          <w:rFonts w:ascii="Times New Roman"/>
          <w:b w:val="false"/>
          <w:i w:val="false"/>
          <w:color w:val="000000"/>
          <w:sz w:val="28"/>
        </w:rPr>
        <w:t>:</w:t>
      </w:r>
    </w:p>
    <w:bookmarkEnd w:id="8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183" w:id="883"/>
    <w:p>
      <w:pPr>
        <w:spacing w:after="0"/>
        <w:ind w:left="0"/>
        <w:jc w:val="both"/>
      </w:pPr>
      <w:r>
        <w:rPr>
          <w:rFonts w:ascii="Times New Roman"/>
          <w:b w:val="false"/>
          <w:i w:val="false"/>
          <w:color w:val="000000"/>
          <w:sz w:val="28"/>
        </w:rPr>
        <w:t>
      "Мемлекеттік қызметшілердің, Қазақстан Республикасының Құрылтайы депутаттарының, Қазақстан Республикасының Жоғарғы Соты Төрағасының және Қазақстан Республикасының Конституциялық Соты судьяларының ант беру қағидаларын бекіту туралы";</w:t>
      </w:r>
    </w:p>
    <w:bookmarkEnd w:id="8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185" w:id="884"/>
    <w:p>
      <w:pPr>
        <w:spacing w:after="0"/>
        <w:ind w:left="0"/>
        <w:jc w:val="both"/>
      </w:pPr>
      <w:r>
        <w:rPr>
          <w:rFonts w:ascii="Times New Roman"/>
          <w:b w:val="false"/>
          <w:i w:val="false"/>
          <w:color w:val="000000"/>
          <w:sz w:val="28"/>
        </w:rPr>
        <w:t xml:space="preserve">
      "Қазақстан Республикасының Құрылтайы және оның депутаттарының мәртебесі туралы" Қазақстан Республикасы Конституциялық заңының 44-бабының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Республикасының сот жүйесі мен судьяларының мәртебесі туралы" Қазақстан Республикасы Конституциялық заңының 32-бабының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Конституциялық Соты туралы" Қазақстан Республикасы Конституциялық заңының </w:t>
      </w:r>
      <w:r>
        <w:rPr>
          <w:rFonts w:ascii="Times New Roman"/>
          <w:b w:val="false"/>
          <w:i w:val="false"/>
          <w:color w:val="000000"/>
          <w:sz w:val="28"/>
        </w:rPr>
        <w:t>7-бабына</w:t>
      </w: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10-бабының </w:t>
      </w:r>
      <w:r>
        <w:rPr>
          <w:rFonts w:ascii="Times New Roman"/>
          <w:b w:val="false"/>
          <w:i w:val="false"/>
          <w:color w:val="000000"/>
          <w:sz w:val="28"/>
        </w:rPr>
        <w:t>2) тармақшасына</w:t>
      </w:r>
      <w:r>
        <w:rPr>
          <w:rFonts w:ascii="Times New Roman"/>
          <w:b w:val="false"/>
          <w:i w:val="false"/>
          <w:color w:val="000000"/>
          <w:sz w:val="28"/>
        </w:rPr>
        <w:t xml:space="preserve"> және </w:t>
      </w:r>
      <w:r>
        <w:rPr>
          <w:rFonts w:ascii="Times New Roman"/>
          <w:b w:val="false"/>
          <w:i w:val="false"/>
          <w:color w:val="000000"/>
          <w:sz w:val="28"/>
        </w:rPr>
        <w:t>21-бабына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p>
    <w:bookmarkEnd w:id="8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87" w:id="885"/>
    <w:p>
      <w:pPr>
        <w:spacing w:after="0"/>
        <w:ind w:left="0"/>
        <w:jc w:val="both"/>
      </w:pPr>
      <w:r>
        <w:rPr>
          <w:rFonts w:ascii="Times New Roman"/>
          <w:b w:val="false"/>
          <w:i w:val="false"/>
          <w:color w:val="000000"/>
          <w:sz w:val="28"/>
        </w:rPr>
        <w:t>
      "1. Қоса беріліп отырған Мемлекеттік қызметшілердің, Қазақстан Республикасының Құрылтайы депутаттарының, Қазақстан Республикасының Жоғарғы Соты Төрағасының және Қазақстан Республикасының Конституциялық Соты судьяларының ант беру қағидалары бекітілсін.";</w:t>
      </w:r>
    </w:p>
    <w:bookmarkEnd w:id="885"/>
    <w:bookmarkStart w:name="z1188" w:id="886"/>
    <w:p>
      <w:pPr>
        <w:spacing w:after="0"/>
        <w:ind w:left="0"/>
        <w:jc w:val="both"/>
      </w:pPr>
      <w:r>
        <w:rPr>
          <w:rFonts w:ascii="Times New Roman"/>
          <w:b w:val="false"/>
          <w:i w:val="false"/>
          <w:color w:val="000000"/>
          <w:sz w:val="28"/>
        </w:rPr>
        <w:t xml:space="preserve">
      жоғарыда аталған Жарлықпен бекітілген Мемлекеттік қызметшілердің, Қазақстан Республикасының Парламенті депутаттарының және Қазақстан Республикасының Конституциялық Соты судьяларының ант беру </w:t>
      </w:r>
      <w:r>
        <w:rPr>
          <w:rFonts w:ascii="Times New Roman"/>
          <w:b w:val="false"/>
          <w:i w:val="false"/>
          <w:color w:val="000000"/>
          <w:sz w:val="28"/>
        </w:rPr>
        <w:t>қағидаларында</w:t>
      </w:r>
      <w:r>
        <w:rPr>
          <w:rFonts w:ascii="Times New Roman"/>
          <w:b w:val="false"/>
          <w:i w:val="false"/>
          <w:color w:val="000000"/>
          <w:sz w:val="28"/>
        </w:rPr>
        <w:t>:</w:t>
      </w:r>
    </w:p>
    <w:bookmarkEnd w:id="8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190" w:id="887"/>
    <w:p>
      <w:pPr>
        <w:spacing w:after="0"/>
        <w:ind w:left="0"/>
        <w:jc w:val="both"/>
      </w:pPr>
      <w:r>
        <w:rPr>
          <w:rFonts w:ascii="Times New Roman"/>
          <w:b w:val="false"/>
          <w:i w:val="false"/>
          <w:color w:val="000000"/>
          <w:sz w:val="28"/>
        </w:rPr>
        <w:t>
      "Мемлекеттік қызметшілердің, Қазақстан Республикасының Құрылтайы депутаттарының, Қазақстан Республикасының Жоғарғы Соты Төрағасының және Қазақстан Республикасының Конституциялық Соты судьяларының ант беру қағидалары";</w:t>
      </w:r>
    </w:p>
    <w:bookmarkEnd w:id="8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1192" w:id="888"/>
    <w:p>
      <w:pPr>
        <w:spacing w:after="0"/>
        <w:ind w:left="0"/>
        <w:jc w:val="both"/>
      </w:pPr>
      <w:r>
        <w:rPr>
          <w:rFonts w:ascii="Times New Roman"/>
          <w:b w:val="false"/>
          <w:i w:val="false"/>
          <w:color w:val="000000"/>
          <w:sz w:val="28"/>
        </w:rPr>
        <w:t>
      "1. Осы Мемлекеттік қызметшілердің, Қазақстан Республикасының Құрылтайы депутаттарының, Қазақстан Республикасының Жоғарғы Соты Төрағасының және Қазақстан Республикасының Конституциялық Соты судьяларының ант беру қағидалары (бұдан әрі – Қағидалар) "Қазақстан Республикасының Құрылтайы және оның депутаттарының мәртебесі туралы" Қазақстан Республикасы Конституциялық заңының 44-бабының 1-тармағына, "Қазақстан Республикасының сот жүйесі мен судьяларының мәртебесі туралы" Қазақстан Республикасының Конституциялық заңының 32-бабының 2-тармағына, "Қазақстан Республикасының Конституциялық Соты туралы" Қазақстан Республикасы Конституциялық заңының 7-бабына, "Қазақстан Республикасының мемлекеттік қызметі туралы" Қазақстан Республикасы Заңының 10-бабының 2) тармақшасына және 21-бабына сәйкес мемлекеттік қызметшілердің, Қазақстан Республикасының Құрылтайы депутаттарының, Қазақстан Республикасы Жоғарғы Соты Төрағасының және Қазақстан Республикасының Конституциялық Соты судьяларының ант беру тәртібін айқындайды.</w:t>
      </w:r>
    </w:p>
    <w:bookmarkEnd w:id="888"/>
    <w:bookmarkStart w:name="z1193" w:id="889"/>
    <w:p>
      <w:pPr>
        <w:spacing w:after="0"/>
        <w:ind w:left="0"/>
        <w:jc w:val="both"/>
      </w:pPr>
      <w:r>
        <w:rPr>
          <w:rFonts w:ascii="Times New Roman"/>
          <w:b w:val="false"/>
          <w:i w:val="false"/>
          <w:color w:val="000000"/>
          <w:sz w:val="28"/>
        </w:rPr>
        <w:t>
      2. Қазақстан Республикасы Вице-Президентінің, Қазақстан Республикасы Премьер-Министрінің және Қазақстан Республикасы Үкіметінің өзге де мүшелерінің, Қазақстан Республикасының Президенті Әкімшілігі Басшысының, оның бірінші орынбасары мен орынбасарларының; Қазақстан Республикасы Жоғарғы Соты Төрағасының, Қазақстан Республикасы Орталық сайлау комиссиясы Төрағасының, Қазақстан Республикасы Президенті Кеңсесі бастығының; Қазақстан Республикасы Президентінің көмекшілерінің, кеңесшілерінің; Қазақстан Республикасы Жоғары Сот Кеңесі Төрағасының; Қазақстан Республикасының Президентіне тікелей бағынатын және есеп беретін мемлекеттік органдар басшыларының, астана, облыстар, республикалық маңызы бар қалалар әкімдерінің мемлекеттік лауазымдарына алғаш рет тағайындалатын адамдарды қоспағанда, мемлекеттік қызметшілер бір рет ант береді.</w:t>
      </w:r>
    </w:p>
    <w:bookmarkEnd w:id="889"/>
    <w:bookmarkStart w:name="z1194" w:id="890"/>
    <w:p>
      <w:pPr>
        <w:spacing w:after="0"/>
        <w:ind w:left="0"/>
        <w:jc w:val="both"/>
      </w:pPr>
      <w:r>
        <w:rPr>
          <w:rFonts w:ascii="Times New Roman"/>
          <w:b w:val="false"/>
          <w:i w:val="false"/>
          <w:color w:val="000000"/>
          <w:sz w:val="28"/>
        </w:rPr>
        <w:t>
      3. Егер Қазақстан Республикасының Президенті өзгеше белгілемесе, саяси мемлекеттік қызметші осы тармақта көзделген жағдайларды қоспағанда, өзін таныстыратын лауазымды адам оны тиісті мемлекеттік органның ұжымына таныстырған кезде ант береді.</w:t>
      </w:r>
    </w:p>
    <w:bookmarkEnd w:id="890"/>
    <w:bookmarkStart w:name="z1195" w:id="891"/>
    <w:p>
      <w:pPr>
        <w:spacing w:after="0"/>
        <w:ind w:left="0"/>
        <w:jc w:val="both"/>
      </w:pPr>
      <w:r>
        <w:rPr>
          <w:rFonts w:ascii="Times New Roman"/>
          <w:b w:val="false"/>
          <w:i w:val="false"/>
          <w:color w:val="000000"/>
          <w:sz w:val="28"/>
        </w:rPr>
        <w:t>
      Қазақстан Республикасы Вице-Президентінің, Қазақстан Республикасы Премьер-Министрінің, Қазақстан Республикасы Президенті Әкімшілігі Басшысының, Қазақстан Республикасының Жоғарғы Соты, Қазақстан Республикасының Ұлттық Банкі, Қазақстан Республикасының Қаржы нарығын реттеу және дамыту агенттігі, Қазақстан Республикасының Орталық сайлау комиссиясы төрағаларының, Қазақстан Республикасы Бас Прокурорының, Қазақстан Республикасының Ұлттық қауіпсіздік комитеті, Қазақстан Республикасының Жоғары аудиторлық палатасы төрағаларының, Қазақстан Республикасының Сыртқы істер, Қазақстан Республикасының Қорғаныс, Қазақстан Республикасының Ішкі істер министрлерінің антын Қазақстан Республикасының Президенті өзі қабылдайды.</w:t>
      </w:r>
    </w:p>
    <w:bookmarkEnd w:id="891"/>
    <w:bookmarkStart w:name="z1196" w:id="892"/>
    <w:p>
      <w:pPr>
        <w:spacing w:after="0"/>
        <w:ind w:left="0"/>
        <w:jc w:val="both"/>
      </w:pPr>
      <w:r>
        <w:rPr>
          <w:rFonts w:ascii="Times New Roman"/>
          <w:b w:val="false"/>
          <w:i w:val="false"/>
          <w:color w:val="000000"/>
          <w:sz w:val="28"/>
        </w:rPr>
        <w:t>
      Қазақстан Республикасы Құрылтайының депутаттары Қазақстан Республикасы Құрылтайының отырыстарында ант береді.</w:t>
      </w:r>
    </w:p>
    <w:bookmarkEnd w:id="892"/>
    <w:bookmarkStart w:name="z1197" w:id="893"/>
    <w:p>
      <w:pPr>
        <w:spacing w:after="0"/>
        <w:ind w:left="0"/>
        <w:jc w:val="both"/>
      </w:pPr>
      <w:r>
        <w:rPr>
          <w:rFonts w:ascii="Times New Roman"/>
          <w:b w:val="false"/>
          <w:i w:val="false"/>
          <w:color w:val="000000"/>
          <w:sz w:val="28"/>
        </w:rPr>
        <w:t>
      Қазақстан Республикасы Конституциялық Сотының судьялары Қазақстан Республикасы Конституциялық Сотының отырысында ант береді.</w:t>
      </w:r>
    </w:p>
    <w:bookmarkEnd w:id="893"/>
    <w:bookmarkStart w:name="z1198" w:id="894"/>
    <w:p>
      <w:pPr>
        <w:spacing w:after="0"/>
        <w:ind w:left="0"/>
        <w:jc w:val="both"/>
      </w:pPr>
      <w:r>
        <w:rPr>
          <w:rFonts w:ascii="Times New Roman"/>
          <w:b w:val="false"/>
          <w:i w:val="false"/>
          <w:color w:val="000000"/>
          <w:sz w:val="28"/>
        </w:rPr>
        <w:t>
      Қазақстан Республикасы Президентінің қалауы бойынша Қазақстан Республикасы Үкіметінің кейбір мүшелері мен Қазақстан Республикасының Президентіне тікелей бағынатын және есеп беретін өзге мемлекеттік органдардың басшылары, сондай-ақ Қазақстан Республикасы Құрылтайының депутаттары Қазақстан Республикасының Президенті айқындайтын тәртіппен оған ант бере алады. Қазақстан Республикасының Президенті Қазақстан Республикасы Құрылтайының бірінші сессиясын шақырған кезде ол оның депутаттарының Қазақстан халқына беретін антын қабылдайды.</w:t>
      </w:r>
    </w:p>
    <w:bookmarkEnd w:id="894"/>
    <w:bookmarkStart w:name="z1199" w:id="895"/>
    <w:p>
      <w:pPr>
        <w:spacing w:after="0"/>
        <w:ind w:left="0"/>
        <w:jc w:val="both"/>
      </w:pPr>
      <w:r>
        <w:rPr>
          <w:rFonts w:ascii="Times New Roman"/>
          <w:b w:val="false"/>
          <w:i w:val="false"/>
          <w:color w:val="000000"/>
          <w:sz w:val="28"/>
        </w:rPr>
        <w:t>
      Мәслихат тағайындайтын немесе оның келісуі бойынша тағайындалатын лауазымды адамдар тиісті мәслихаттың отырысында ант береді.</w:t>
      </w:r>
    </w:p>
    <w:bookmarkEnd w:id="895"/>
    <w:bookmarkStart w:name="z1200" w:id="896"/>
    <w:p>
      <w:pPr>
        <w:spacing w:after="0"/>
        <w:ind w:left="0"/>
        <w:jc w:val="both"/>
      </w:pPr>
      <w:r>
        <w:rPr>
          <w:rFonts w:ascii="Times New Roman"/>
          <w:b w:val="false"/>
          <w:i w:val="false"/>
          <w:color w:val="000000"/>
          <w:sz w:val="28"/>
        </w:rPr>
        <w:t>
      4. Қазақстан Республикасы Құрылтайының бюросы Қазақстан Республикасының Құрылтайы Аппаратының басшысы мен оның орынбасарлары ант беретін лауазымды адамды айқындайды.";</w:t>
      </w:r>
    </w:p>
    <w:bookmarkEnd w:id="8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202" w:id="897"/>
    <w:p>
      <w:pPr>
        <w:spacing w:after="0"/>
        <w:ind w:left="0"/>
        <w:jc w:val="both"/>
      </w:pPr>
      <w:r>
        <w:rPr>
          <w:rFonts w:ascii="Times New Roman"/>
          <w:b w:val="false"/>
          <w:i w:val="false"/>
          <w:color w:val="000000"/>
          <w:sz w:val="28"/>
        </w:rPr>
        <w:t>
      "6. Қазақстан Республикасы Құрылтайының депутаты антының мәтіні "Қазақстан Республикасының Құрылтайы және оның депутаттарының мәртебесi туралы" Қазақстан Республикасының Конституциялық заңында белгіленеді.</w:t>
      </w:r>
    </w:p>
    <w:bookmarkEnd w:id="897"/>
    <w:bookmarkStart w:name="z1203" w:id="898"/>
    <w:p>
      <w:pPr>
        <w:spacing w:after="0"/>
        <w:ind w:left="0"/>
        <w:jc w:val="both"/>
      </w:pPr>
      <w:r>
        <w:rPr>
          <w:rFonts w:ascii="Times New Roman"/>
          <w:b w:val="false"/>
          <w:i w:val="false"/>
          <w:color w:val="000000"/>
          <w:sz w:val="28"/>
        </w:rPr>
        <w:t>
      Қазақстан Республикасы Үкіметінің мүшесі антының мәтіні "Қазақстан Республикасының Үкіметі туралы" Қазақстан Республикасының Конституциялық заңында белгіленеді.</w:t>
      </w:r>
    </w:p>
    <w:bookmarkEnd w:id="898"/>
    <w:bookmarkStart w:name="z1204" w:id="899"/>
    <w:p>
      <w:pPr>
        <w:spacing w:after="0"/>
        <w:ind w:left="0"/>
        <w:jc w:val="both"/>
      </w:pPr>
      <w:r>
        <w:rPr>
          <w:rFonts w:ascii="Times New Roman"/>
          <w:b w:val="false"/>
          <w:i w:val="false"/>
          <w:color w:val="000000"/>
          <w:sz w:val="28"/>
        </w:rPr>
        <w:t>
      Қазақстан Республикасы Жоғарғы Сотының Төрағасы антының мәтіні "Қазақстан Республикасының сот жүйесі мен судьяларының мәртебесі туралы" Қазақстан Республикасының Конституциялық заңында белгіленеді.</w:t>
      </w:r>
    </w:p>
    <w:bookmarkEnd w:id="899"/>
    <w:bookmarkStart w:name="z1205" w:id="900"/>
    <w:p>
      <w:pPr>
        <w:spacing w:after="0"/>
        <w:ind w:left="0"/>
        <w:jc w:val="both"/>
      </w:pPr>
      <w:r>
        <w:rPr>
          <w:rFonts w:ascii="Times New Roman"/>
          <w:b w:val="false"/>
          <w:i w:val="false"/>
          <w:color w:val="000000"/>
          <w:sz w:val="28"/>
        </w:rPr>
        <w:t>
      Қазақстан Республикасы Конституциялық Сотының судьясы антының мәтіні "Қазақстан Республикасының Конституциялық Соты туралы" Қазақстан Республикасының Конституциялық заңында белгіленеді.</w:t>
      </w:r>
    </w:p>
    <w:bookmarkEnd w:id="900"/>
    <w:bookmarkStart w:name="z1206" w:id="901"/>
    <w:p>
      <w:pPr>
        <w:spacing w:after="0"/>
        <w:ind w:left="0"/>
        <w:jc w:val="both"/>
      </w:pPr>
      <w:r>
        <w:rPr>
          <w:rFonts w:ascii="Times New Roman"/>
          <w:b w:val="false"/>
          <w:i w:val="false"/>
          <w:color w:val="000000"/>
          <w:sz w:val="28"/>
        </w:rPr>
        <w:t>
      Қазақстан Республикасының Құрылтайы депутатының, Қазақстан Республикасының Үкіметі мүшесінің, Қазақстан Республикасының Жоғарғы Соты Төрағасының, Қазақстан Республикасының Конституциялық Соты судьясының, осы Қағидаларға 1-қосымшаға сәйкес лауазымды адамның, осы Қағидаларға 2-қосымшаға сәйкес өзге де мемлекеттік қызметшінің тиісінше ресімделген және мемлекеттік немесе орыс тілінде басылған антының мәтіні ант беруші адамның таңдауы бойынша осы тілдердің бірінде айтылады.".</w:t>
      </w:r>
    </w:p>
    <w:bookmarkEnd w:id="901"/>
    <w:bookmarkStart w:name="z1207" w:id="902"/>
    <w:p>
      <w:pPr>
        <w:spacing w:after="0"/>
        <w:ind w:left="0"/>
        <w:jc w:val="both"/>
      </w:pPr>
      <w:r>
        <w:rPr>
          <w:rFonts w:ascii="Times New Roman"/>
          <w:b w:val="false"/>
          <w:i w:val="false"/>
          <w:color w:val="000000"/>
          <w:sz w:val="28"/>
        </w:rPr>
        <w:t xml:space="preserve">
      69. "Қазақстан Республикасының Әскери доктринасын бекіту туралы" Қазақстан Республикасы Президентінің 2017 жылғы 29 қыркүйектегі № 554 </w:t>
      </w:r>
      <w:r>
        <w:rPr>
          <w:rFonts w:ascii="Times New Roman"/>
          <w:b w:val="false"/>
          <w:i w:val="false"/>
          <w:color w:val="000000"/>
          <w:sz w:val="28"/>
        </w:rPr>
        <w:t>Жарлығында</w:t>
      </w:r>
      <w:r>
        <w:rPr>
          <w:rFonts w:ascii="Times New Roman"/>
          <w:b w:val="false"/>
          <w:i w:val="false"/>
          <w:color w:val="000000"/>
          <w:sz w:val="28"/>
        </w:rPr>
        <w:t>:</w:t>
      </w:r>
    </w:p>
    <w:bookmarkEnd w:id="902"/>
    <w:bookmarkStart w:name="z1208" w:id="903"/>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әскери </w:t>
      </w:r>
      <w:r>
        <w:rPr>
          <w:rFonts w:ascii="Times New Roman"/>
          <w:b w:val="false"/>
          <w:i w:val="false"/>
          <w:color w:val="000000"/>
          <w:sz w:val="28"/>
        </w:rPr>
        <w:t>доктринасында</w:t>
      </w:r>
      <w:r>
        <w:rPr>
          <w:rFonts w:ascii="Times New Roman"/>
          <w:b w:val="false"/>
          <w:i w:val="false"/>
          <w:color w:val="000000"/>
          <w:sz w:val="28"/>
        </w:rPr>
        <w:t>:</w:t>
      </w:r>
    </w:p>
    <w:bookmarkEnd w:id="903"/>
    <w:bookmarkStart w:name="z1209" w:id="904"/>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3) тармақшасындағы</w:t>
      </w:r>
      <w:r>
        <w:rPr>
          <w:rFonts w:ascii="Times New Roman"/>
          <w:b w:val="false"/>
          <w:i w:val="false"/>
          <w:color w:val="000000"/>
          <w:sz w:val="28"/>
        </w:rPr>
        <w:t xml:space="preserve"> "конституциялық құрылымды" деген сөздер "Қазақстан Республикасының конституциялық құрылыс негіздерін" деген сөздермен ауыстырылсын.</w:t>
      </w:r>
    </w:p>
    <w:bookmarkEnd w:id="904"/>
    <w:bookmarkStart w:name="z1210" w:id="905"/>
    <w:p>
      <w:pPr>
        <w:spacing w:after="0"/>
        <w:ind w:left="0"/>
        <w:jc w:val="both"/>
      </w:pPr>
      <w:r>
        <w:rPr>
          <w:rFonts w:ascii="Times New Roman"/>
          <w:b w:val="false"/>
          <w:i w:val="false"/>
          <w:color w:val="000000"/>
          <w:sz w:val="28"/>
        </w:rPr>
        <w:t xml:space="preserve">
      70. "Қазақстан Республикасының прокуратура органдарының кейбір мәселелері туралы" Қазақстан Республикасы Президентінің 2017 жылғы 13 қазандағы № 563 </w:t>
      </w:r>
      <w:r>
        <w:rPr>
          <w:rFonts w:ascii="Times New Roman"/>
          <w:b w:val="false"/>
          <w:i w:val="false"/>
          <w:color w:val="000000"/>
          <w:sz w:val="28"/>
        </w:rPr>
        <w:t>Жарлығында</w:t>
      </w:r>
      <w:r>
        <w:rPr>
          <w:rFonts w:ascii="Times New Roman"/>
          <w:b w:val="false"/>
          <w:i w:val="false"/>
          <w:color w:val="000000"/>
          <w:sz w:val="28"/>
        </w:rPr>
        <w:t>:</w:t>
      </w:r>
    </w:p>
    <w:bookmarkEnd w:id="905"/>
    <w:bookmarkStart w:name="z1211" w:id="906"/>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Бас прокуратурасы туралы </w:t>
      </w:r>
      <w:r>
        <w:rPr>
          <w:rFonts w:ascii="Times New Roman"/>
          <w:b w:val="false"/>
          <w:i w:val="false"/>
          <w:color w:val="000000"/>
          <w:sz w:val="28"/>
        </w:rPr>
        <w:t>ережеде</w:t>
      </w:r>
      <w:r>
        <w:rPr>
          <w:rFonts w:ascii="Times New Roman"/>
          <w:b w:val="false"/>
          <w:i w:val="false"/>
          <w:color w:val="000000"/>
          <w:sz w:val="28"/>
        </w:rPr>
        <w:t>:</w:t>
      </w:r>
    </w:p>
    <w:bookmarkEnd w:id="9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үшінші бөлігі мынадай редакцияда жазылсын:</w:t>
      </w:r>
    </w:p>
    <w:bookmarkStart w:name="z1213" w:id="907"/>
    <w:p>
      <w:pPr>
        <w:spacing w:after="0"/>
        <w:ind w:left="0"/>
        <w:jc w:val="both"/>
      </w:pPr>
      <w:r>
        <w:rPr>
          <w:rFonts w:ascii="Times New Roman"/>
          <w:b w:val="false"/>
          <w:i w:val="false"/>
          <w:color w:val="000000"/>
          <w:sz w:val="28"/>
        </w:rPr>
        <w:t>
      "Бас прокуратура, оған бағынысты ведомстволар, білім беру ұйымы, әскери прокуратураның және көлік прокуратурасының органдары, облыстардың прокуратуралары және оларға теңестірілген (астананың және республикалық маңызы бар қалалардың) прокуратуралар, аудандық және оларға теңестірілген (қалалық, ауданаралық, сондай-ақ мамандандырылған) прокуратуралар прокуратура органдарының бірыңғай орталықтандырылған жүйесін құрайды.";</w:t>
      </w:r>
    </w:p>
    <w:bookmarkEnd w:id="9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12-тармақтағы</w:t>
      </w:r>
      <w:r>
        <w:rPr>
          <w:rFonts w:ascii="Times New Roman"/>
          <w:b w:val="false"/>
          <w:i w:val="false"/>
          <w:color w:val="000000"/>
          <w:sz w:val="28"/>
        </w:rPr>
        <w:t xml:space="preserve"> "заңнамалық актілерде" деген сөздер "заңдармен"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1217" w:id="908"/>
    <w:p>
      <w:pPr>
        <w:spacing w:after="0"/>
        <w:ind w:left="0"/>
        <w:jc w:val="both"/>
      </w:pPr>
      <w:r>
        <w:rPr>
          <w:rFonts w:ascii="Times New Roman"/>
          <w:b w:val="false"/>
          <w:i w:val="false"/>
          <w:color w:val="000000"/>
          <w:sz w:val="28"/>
        </w:rPr>
        <w:t>
      "7) Қазақстан Республикасы Президентінің келісуімен білім беру ұйымының басшысын, Бас әскери прокурорды, Бас көлік прокурорын, облыстардың прокурорларын және оларға теңестірілген (астананың және республикалық маңызы бар қалалардың) прокурорларды лауазымға тағайындайды және лауазымнан босатады;";</w:t>
      </w:r>
    </w:p>
    <w:bookmarkEnd w:id="9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тармақша</w:t>
      </w:r>
      <w:r>
        <w:rPr>
          <w:rFonts w:ascii="Times New Roman"/>
          <w:b w:val="false"/>
          <w:i w:val="false"/>
          <w:color w:val="000000"/>
          <w:sz w:val="28"/>
        </w:rPr>
        <w:t xml:space="preserve"> мынадай редакцияда жазылсын:</w:t>
      </w:r>
    </w:p>
    <w:bookmarkStart w:name="z1219" w:id="909"/>
    <w:p>
      <w:pPr>
        <w:spacing w:after="0"/>
        <w:ind w:left="0"/>
        <w:jc w:val="both"/>
      </w:pPr>
      <w:r>
        <w:rPr>
          <w:rFonts w:ascii="Times New Roman"/>
          <w:b w:val="false"/>
          <w:i w:val="false"/>
          <w:color w:val="000000"/>
          <w:sz w:val="28"/>
        </w:rPr>
        <w:t>
      "19) Қазақстан Республикасының Президенті бекіткен прокуратура органдарының құрылымы мен штат санының шегінде әскери прокуратураның және көлік прокуратурасының органдарын, облыстардың прокуратураларын және оларға теңестірілген (астананың және республикалық маңызы бар қалалардың) прокуратураларды, аудандық және оларға теңестірілген (қалалық, ауданаралық, сондай-ақ мамандандырылған) прокуратураларды, прокуратура органдарының мекемелерін құрады, қайта ұйымдастырады және таратады.</w:t>
      </w:r>
    </w:p>
    <w:bookmarkEnd w:id="909"/>
    <w:bookmarkStart w:name="z1220" w:id="910"/>
    <w:p>
      <w:pPr>
        <w:spacing w:after="0"/>
        <w:ind w:left="0"/>
        <w:jc w:val="both"/>
      </w:pPr>
      <w:r>
        <w:rPr>
          <w:rFonts w:ascii="Times New Roman"/>
          <w:b w:val="false"/>
          <w:i w:val="false"/>
          <w:color w:val="000000"/>
          <w:sz w:val="28"/>
        </w:rPr>
        <w:t>
      Қазақстан Республикасының Президентіне Бас прокуратураның ведомстволарын және Бас прокуратураның жанындағы білім беру ұйымын құру, қайта ұйымдастыру және тарату туралы ұсыну енгізеді;";</w:t>
      </w:r>
    </w:p>
    <w:bookmarkEnd w:id="9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тармақша</w:t>
      </w:r>
      <w:r>
        <w:rPr>
          <w:rFonts w:ascii="Times New Roman"/>
          <w:b w:val="false"/>
          <w:i w:val="false"/>
          <w:color w:val="000000"/>
          <w:sz w:val="28"/>
        </w:rPr>
        <w:t xml:space="preserve"> мынадай редакцияда жазылсын:</w:t>
      </w:r>
    </w:p>
    <w:bookmarkStart w:name="z1222" w:id="911"/>
    <w:p>
      <w:pPr>
        <w:spacing w:after="0"/>
        <w:ind w:left="0"/>
        <w:jc w:val="both"/>
      </w:pPr>
      <w:r>
        <w:rPr>
          <w:rFonts w:ascii="Times New Roman"/>
          <w:b w:val="false"/>
          <w:i w:val="false"/>
          <w:color w:val="000000"/>
          <w:sz w:val="28"/>
        </w:rPr>
        <w:t xml:space="preserve">
      "22) Қазақстан Республикасы Конституциясының 73-бабының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Қазақстан Республикасының Конституциялық Сотына жүгінеді;";</w:t>
      </w:r>
    </w:p>
    <w:bookmarkEnd w:id="9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 тармақшада</w:t>
      </w:r>
      <w:r>
        <w:rPr>
          <w:rFonts w:ascii="Times New Roman"/>
          <w:b w:val="false"/>
          <w:i w:val="false"/>
          <w:color w:val="000000"/>
          <w:sz w:val="28"/>
        </w:rPr>
        <w:t>:</w:t>
      </w:r>
    </w:p>
    <w:bookmarkStart w:name="z1224" w:id="912"/>
    <w:p>
      <w:pPr>
        <w:spacing w:after="0"/>
        <w:ind w:left="0"/>
        <w:jc w:val="both"/>
      </w:pPr>
      <w:r>
        <w:rPr>
          <w:rFonts w:ascii="Times New Roman"/>
          <w:b w:val="false"/>
          <w:i w:val="false"/>
          <w:color w:val="000000"/>
          <w:sz w:val="28"/>
        </w:rPr>
        <w:t>
      алтыншы және жетінші абзацтар мынадай редакцияда жазылсын:</w:t>
      </w:r>
    </w:p>
    <w:bookmarkEnd w:id="912"/>
    <w:bookmarkStart w:name="z1225" w:id="913"/>
    <w:p>
      <w:pPr>
        <w:spacing w:after="0"/>
        <w:ind w:left="0"/>
        <w:jc w:val="both"/>
      </w:pPr>
      <w:r>
        <w:rPr>
          <w:rFonts w:ascii="Times New Roman"/>
          <w:b w:val="false"/>
          <w:i w:val="false"/>
          <w:color w:val="000000"/>
          <w:sz w:val="28"/>
        </w:rPr>
        <w:t>
      "ведомстволардың, білім беру ұйымының, әскери прокуратура және көлік прокуратурасы органдарының, облыстар прокуратураларының және оларға теңестірілген (астананың және республикалық маңызы бар қалалардың) прокуратуралардың, аудандық және оларға теңестірілген (қалалық, ауданаралық, сондай-ақ мамандандырылған) прокуратуралардың құрылымдық бөлімшелерінің, сондай-ақ прокуратура органдарының жүйесіне кіретін мемлекеттік мекемелер мен өзге де ведомстволық бағынысты ұйымдардың құрылымдары мен штаттарын;</w:t>
      </w:r>
    </w:p>
    <w:bookmarkEnd w:id="913"/>
    <w:bookmarkStart w:name="z1226" w:id="914"/>
    <w:p>
      <w:pPr>
        <w:spacing w:after="0"/>
        <w:ind w:left="0"/>
        <w:jc w:val="both"/>
      </w:pPr>
      <w:r>
        <w:rPr>
          <w:rFonts w:ascii="Times New Roman"/>
          <w:b w:val="false"/>
          <w:i w:val="false"/>
          <w:color w:val="000000"/>
          <w:sz w:val="28"/>
        </w:rPr>
        <w:t>
      бас әскери прокуратураның және бас көлік прокуратурасының, облыстар прокуратураларының және оларға теңестірілген (астана және республикалық маңызы бар қалалар) прокуратураларының жанынан құрылатын үйлестіру кеңестері туралы ережелерді;";</w:t>
      </w:r>
    </w:p>
    <w:bookmarkEnd w:id="914"/>
    <w:bookmarkStart w:name="z1227" w:id="915"/>
    <w:p>
      <w:pPr>
        <w:spacing w:after="0"/>
        <w:ind w:left="0"/>
        <w:jc w:val="both"/>
      </w:pPr>
      <w:r>
        <w:rPr>
          <w:rFonts w:ascii="Times New Roman"/>
          <w:b w:val="false"/>
          <w:i w:val="false"/>
          <w:color w:val="000000"/>
          <w:sz w:val="28"/>
        </w:rPr>
        <w:t xml:space="preserve">
      жоғарыда аталған Жарлықпен бекітілген Бас прокуратура мен оның ведомстволарының қарамағындағы мемлекеттік мекемелердің </w:t>
      </w:r>
      <w:r>
        <w:rPr>
          <w:rFonts w:ascii="Times New Roman"/>
          <w:b w:val="false"/>
          <w:i w:val="false"/>
          <w:color w:val="000000"/>
          <w:sz w:val="28"/>
        </w:rPr>
        <w:t>тізбесінде</w:t>
      </w:r>
      <w:r>
        <w:rPr>
          <w:rFonts w:ascii="Times New Roman"/>
          <w:b w:val="false"/>
          <w:i w:val="false"/>
          <w:color w:val="000000"/>
          <w:sz w:val="28"/>
        </w:rPr>
        <w:t>:</w:t>
      </w:r>
    </w:p>
    <w:bookmarkEnd w:id="915"/>
    <w:bookmarkStart w:name="z1228" w:id="916"/>
    <w:p>
      <w:pPr>
        <w:spacing w:after="0"/>
        <w:ind w:left="0"/>
        <w:jc w:val="both"/>
      </w:pPr>
      <w:r>
        <w:rPr>
          <w:rFonts w:ascii="Times New Roman"/>
          <w:b w:val="false"/>
          <w:i w:val="false"/>
          <w:color w:val="000000"/>
          <w:sz w:val="28"/>
        </w:rPr>
        <w:t>
      1-1) тармақша мынадай редакцияда жазылсын:</w:t>
      </w:r>
    </w:p>
    <w:bookmarkEnd w:id="916"/>
    <w:bookmarkStart w:name="z1229" w:id="917"/>
    <w:p>
      <w:pPr>
        <w:spacing w:after="0"/>
        <w:ind w:left="0"/>
        <w:jc w:val="both"/>
      </w:pPr>
      <w:r>
        <w:rPr>
          <w:rFonts w:ascii="Times New Roman"/>
          <w:b w:val="false"/>
          <w:i w:val="false"/>
          <w:color w:val="000000"/>
          <w:sz w:val="28"/>
        </w:rPr>
        <w:t>
      "1-1) "Бас прокуратураның Инвесторлардың құқықтарын қорғау комитеті" республикалық мемлекеттік мекемесі";".</w:t>
      </w:r>
    </w:p>
    <w:bookmarkEnd w:id="917"/>
    <w:bookmarkStart w:name="z1230" w:id="918"/>
    <w:p>
      <w:pPr>
        <w:spacing w:after="0"/>
        <w:ind w:left="0"/>
        <w:jc w:val="both"/>
      </w:pPr>
      <w:r>
        <w:rPr>
          <w:rFonts w:ascii="Times New Roman"/>
          <w:b w:val="false"/>
          <w:i w:val="false"/>
          <w:color w:val="000000"/>
          <w:sz w:val="28"/>
        </w:rPr>
        <w:t xml:space="preserve">
      71. "Қазақстан Республикасы Президентінің жанынан Қазақстан Республикасында цифрландыруды енгізу мәселелері жөніндегі комиссия құру туралы" Қазақстан Республикасы Президентінің 2018 жылғы 10 қаңтардағы № 621 </w:t>
      </w:r>
      <w:r>
        <w:rPr>
          <w:rFonts w:ascii="Times New Roman"/>
          <w:b w:val="false"/>
          <w:i w:val="false"/>
          <w:color w:val="000000"/>
          <w:sz w:val="28"/>
        </w:rPr>
        <w:t>Жарлығында</w:t>
      </w:r>
      <w:r>
        <w:rPr>
          <w:rFonts w:ascii="Times New Roman"/>
          <w:b w:val="false"/>
          <w:i w:val="false"/>
          <w:color w:val="000000"/>
          <w:sz w:val="28"/>
        </w:rPr>
        <w:t>:</w:t>
      </w:r>
    </w:p>
    <w:bookmarkEnd w:id="918"/>
    <w:bookmarkStart w:name="z1231" w:id="919"/>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Қазақстан Республикасында цифрландыруды енгізу мәселелері жөніндегі комиссия туралы </w:t>
      </w:r>
      <w:r>
        <w:rPr>
          <w:rFonts w:ascii="Times New Roman"/>
          <w:b w:val="false"/>
          <w:i w:val="false"/>
          <w:color w:val="000000"/>
          <w:sz w:val="28"/>
        </w:rPr>
        <w:t>ережеде</w:t>
      </w:r>
      <w:r>
        <w:rPr>
          <w:rFonts w:ascii="Times New Roman"/>
          <w:b w:val="false"/>
          <w:i w:val="false"/>
          <w:color w:val="000000"/>
          <w:sz w:val="28"/>
        </w:rPr>
        <w:t>:</w:t>
      </w:r>
    </w:p>
    <w:bookmarkEnd w:id="919"/>
    <w:bookmarkStart w:name="z1232" w:id="920"/>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920"/>
    <w:bookmarkStart w:name="z1233" w:id="921"/>
    <w:p>
      <w:pPr>
        <w:spacing w:after="0"/>
        <w:ind w:left="0"/>
        <w:jc w:val="both"/>
      </w:pPr>
      <w:r>
        <w:rPr>
          <w:rFonts w:ascii="Times New Roman"/>
          <w:b w:val="false"/>
          <w:i w:val="false"/>
          <w:color w:val="000000"/>
          <w:sz w:val="28"/>
        </w:rPr>
        <w:t>
      "3) өзіне жүктелген міндеттерді орындауға қажетті ақпаратты, құжаттар мен материалдарды орталық және облыстардың (астананың, республикалық маңызы бар қалалардың), аудандардың (облыстық маңызы бар қалалардың) жергілікті атқарушы органдарынан сұратады және алады;".</w:t>
      </w:r>
    </w:p>
    <w:bookmarkEnd w:id="921"/>
    <w:bookmarkStart w:name="z1234" w:id="922"/>
    <w:p>
      <w:pPr>
        <w:spacing w:after="0"/>
        <w:ind w:left="0"/>
        <w:jc w:val="both"/>
      </w:pPr>
      <w:r>
        <w:rPr>
          <w:rFonts w:ascii="Times New Roman"/>
          <w:b w:val="false"/>
          <w:i w:val="false"/>
          <w:color w:val="000000"/>
          <w:sz w:val="28"/>
        </w:rPr>
        <w:t xml:space="preserve">
      72. "Ұлттық валюта – Қазақстан теңгесі банкноттары мен монеталары дизайнының тұжырымдамасын бекіту туралы" Қазақстан Республикасы Президентінің 2018 жылғы 12 желтоқсандағы № 804 </w:t>
      </w:r>
      <w:r>
        <w:rPr>
          <w:rFonts w:ascii="Times New Roman"/>
          <w:b w:val="false"/>
          <w:i w:val="false"/>
          <w:color w:val="000000"/>
          <w:sz w:val="28"/>
        </w:rPr>
        <w:t>Жарлығында</w:t>
      </w:r>
      <w:r>
        <w:rPr>
          <w:rFonts w:ascii="Times New Roman"/>
          <w:b w:val="false"/>
          <w:i w:val="false"/>
          <w:color w:val="000000"/>
          <w:sz w:val="28"/>
        </w:rPr>
        <w:t>:</w:t>
      </w:r>
    </w:p>
    <w:bookmarkEnd w:id="922"/>
    <w:bookmarkStart w:name="z1235" w:id="923"/>
    <w:p>
      <w:pPr>
        <w:spacing w:after="0"/>
        <w:ind w:left="0"/>
        <w:jc w:val="both"/>
      </w:pPr>
      <w:r>
        <w:rPr>
          <w:rFonts w:ascii="Times New Roman"/>
          <w:b w:val="false"/>
          <w:i w:val="false"/>
          <w:color w:val="000000"/>
          <w:sz w:val="28"/>
        </w:rPr>
        <w:t>
      орыс тіліндегі мәтінге түзету енгізілді, қазақ тіліндегі мәтін өзгермейді;</w:t>
      </w:r>
    </w:p>
    <w:bookmarkEnd w:id="923"/>
    <w:bookmarkStart w:name="z1236" w:id="924"/>
    <w:p>
      <w:pPr>
        <w:spacing w:after="0"/>
        <w:ind w:left="0"/>
        <w:jc w:val="both"/>
      </w:pPr>
      <w:r>
        <w:rPr>
          <w:rFonts w:ascii="Times New Roman"/>
          <w:b w:val="false"/>
          <w:i w:val="false"/>
          <w:color w:val="000000"/>
          <w:sz w:val="28"/>
        </w:rPr>
        <w:t xml:space="preserve">
      жоғарыда аталған Жарлықпен бекітілген Ұлттық валюта – Қазақстан теңгесi банкноттары мен монеталары дизайнының </w:t>
      </w:r>
      <w:r>
        <w:rPr>
          <w:rFonts w:ascii="Times New Roman"/>
          <w:b w:val="false"/>
          <w:i w:val="false"/>
          <w:color w:val="000000"/>
          <w:sz w:val="28"/>
        </w:rPr>
        <w:t>тұжырымдамасында</w:t>
      </w:r>
      <w:r>
        <w:rPr>
          <w:rFonts w:ascii="Times New Roman"/>
          <w:b w:val="false"/>
          <w:i w:val="false"/>
          <w:color w:val="000000"/>
          <w:sz w:val="28"/>
        </w:rPr>
        <w:t>:</w:t>
      </w:r>
    </w:p>
    <w:bookmarkEnd w:id="924"/>
    <w:bookmarkStart w:name="z1237" w:id="925"/>
    <w:p>
      <w:pPr>
        <w:spacing w:after="0"/>
        <w:ind w:left="0"/>
        <w:jc w:val="both"/>
      </w:pPr>
      <w:r>
        <w:rPr>
          <w:rFonts w:ascii="Times New Roman"/>
          <w:b w:val="false"/>
          <w:i w:val="false"/>
          <w:color w:val="000000"/>
          <w:sz w:val="28"/>
        </w:rPr>
        <w:t>
      орыс тіліндегі мәтінге түзету енгізілді, қазақ тіліндегі мәтін өзгермейді;</w:t>
      </w:r>
    </w:p>
    <w:bookmarkEnd w:id="925"/>
    <w:bookmarkStart w:name="z1238" w:id="926"/>
    <w:p>
      <w:pPr>
        <w:spacing w:after="0"/>
        <w:ind w:left="0"/>
        <w:jc w:val="both"/>
      </w:pPr>
      <w:r>
        <w:rPr>
          <w:rFonts w:ascii="Times New Roman"/>
          <w:b w:val="false"/>
          <w:i w:val="false"/>
          <w:color w:val="000000"/>
          <w:sz w:val="28"/>
        </w:rPr>
        <w:t xml:space="preserve">
      73. "Қазақстан Республикасының Қауіпсіздік Кеңесінің кейбір мәселелері туралы" Қазақстан Республикасы Президентінің 2019 жылғы 12 ақпандағы № 838 </w:t>
      </w:r>
      <w:r>
        <w:rPr>
          <w:rFonts w:ascii="Times New Roman"/>
          <w:b w:val="false"/>
          <w:i w:val="false"/>
          <w:color w:val="000000"/>
          <w:sz w:val="28"/>
        </w:rPr>
        <w:t>Жарлығында</w:t>
      </w:r>
      <w:r>
        <w:rPr>
          <w:rFonts w:ascii="Times New Roman"/>
          <w:b w:val="false"/>
          <w:i w:val="false"/>
          <w:color w:val="000000"/>
          <w:sz w:val="28"/>
        </w:rPr>
        <w:t>:</w:t>
      </w:r>
    </w:p>
    <w:bookmarkEnd w:id="9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кіріспедегі</w:t>
      </w:r>
      <w:r>
        <w:rPr>
          <w:rFonts w:ascii="Times New Roman"/>
          <w:b w:val="false"/>
          <w:i w:val="false"/>
          <w:color w:val="000000"/>
          <w:sz w:val="28"/>
        </w:rPr>
        <w:t xml:space="preserve"> "44-бабының 20) тармақшасына" деген сөздер "46-бабының 21) тармақшасына" деген сөздермен ауыстырылсын.</w:t>
      </w:r>
    </w:p>
    <w:bookmarkStart w:name="z1240" w:id="927"/>
    <w:p>
      <w:pPr>
        <w:spacing w:after="0"/>
        <w:ind w:left="0"/>
        <w:jc w:val="both"/>
      </w:pPr>
      <w:r>
        <w:rPr>
          <w:rFonts w:ascii="Times New Roman"/>
          <w:b w:val="false"/>
          <w:i w:val="false"/>
          <w:color w:val="000000"/>
          <w:sz w:val="28"/>
        </w:rPr>
        <w:t xml:space="preserve">
      74. "Қазақстан Республикасы Мемлекеттік қызмет істері агенттігінің кейбір мәселелері туралы" Қазақстан Республикасы Президентінің 2019 жылғы 22 шілдедегі № 74 </w:t>
      </w:r>
      <w:r>
        <w:rPr>
          <w:rFonts w:ascii="Times New Roman"/>
          <w:b w:val="false"/>
          <w:i w:val="false"/>
          <w:color w:val="000000"/>
          <w:sz w:val="28"/>
        </w:rPr>
        <w:t>Жарлығында</w:t>
      </w:r>
      <w:r>
        <w:rPr>
          <w:rFonts w:ascii="Times New Roman"/>
          <w:b w:val="false"/>
          <w:i w:val="false"/>
          <w:color w:val="000000"/>
          <w:sz w:val="28"/>
        </w:rPr>
        <w:t>:</w:t>
      </w:r>
    </w:p>
    <w:bookmarkEnd w:id="9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кіріспедегі</w:t>
      </w:r>
      <w:r>
        <w:rPr>
          <w:rFonts w:ascii="Times New Roman"/>
          <w:b w:val="false"/>
          <w:i w:val="false"/>
          <w:color w:val="000000"/>
          <w:sz w:val="28"/>
        </w:rPr>
        <w:t xml:space="preserve"> "17-1-бабы" деген сөздер "20-бабы" деген сөздермен ауыстырылсын </w:t>
      </w:r>
    </w:p>
    <w:bookmarkStart w:name="z1242" w:id="928"/>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Мемлекеттік қызмет істері агенттігі туралы </w:t>
      </w:r>
      <w:r>
        <w:rPr>
          <w:rFonts w:ascii="Times New Roman"/>
          <w:b w:val="false"/>
          <w:i w:val="false"/>
          <w:color w:val="000000"/>
          <w:sz w:val="28"/>
        </w:rPr>
        <w:t>ережеде</w:t>
      </w:r>
      <w:r>
        <w:rPr>
          <w:rFonts w:ascii="Times New Roman"/>
          <w:b w:val="false"/>
          <w:i w:val="false"/>
          <w:color w:val="000000"/>
          <w:sz w:val="28"/>
        </w:rPr>
        <w:t>:</w:t>
      </w:r>
    </w:p>
    <w:bookmarkEnd w:id="9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244" w:id="929"/>
    <w:p>
      <w:pPr>
        <w:spacing w:after="0"/>
        <w:ind w:left="0"/>
        <w:jc w:val="both"/>
      </w:pPr>
      <w:r>
        <w:rPr>
          <w:rFonts w:ascii="Times New Roman"/>
          <w:b w:val="false"/>
          <w:i w:val="false"/>
          <w:color w:val="000000"/>
          <w:sz w:val="28"/>
        </w:rPr>
        <w:t>
      "2. Агенттіктің астанада, облыстарда, республикалық маңызы бар қалаларда аумақтық органдары болады.";</w:t>
      </w:r>
    </w:p>
    <w:bookmarkEnd w:id="9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12-тармақтағы</w:t>
      </w:r>
      <w:r>
        <w:rPr>
          <w:rFonts w:ascii="Times New Roman"/>
          <w:b w:val="false"/>
          <w:i w:val="false"/>
          <w:color w:val="000000"/>
          <w:sz w:val="28"/>
        </w:rPr>
        <w:t xml:space="preserve"> "заңнамалық актілерде" деген сөздер "заңдармен" деген сөзбен ауыстырылсын;</w:t>
      </w:r>
    </w:p>
    <w:bookmarkStart w:name="z1246" w:id="930"/>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44-15) тармақшасы</w:t>
      </w:r>
      <w:r>
        <w:rPr>
          <w:rFonts w:ascii="Times New Roman"/>
          <w:b w:val="false"/>
          <w:i w:val="false"/>
          <w:color w:val="000000"/>
          <w:sz w:val="28"/>
        </w:rPr>
        <w:t xml:space="preserve"> мынадай редакцияда жазылсын:</w:t>
      </w:r>
    </w:p>
    <w:bookmarkEnd w:id="930"/>
    <w:bookmarkStart w:name="z1247" w:id="931"/>
    <w:p>
      <w:pPr>
        <w:spacing w:after="0"/>
        <w:ind w:left="0"/>
        <w:jc w:val="both"/>
      </w:pPr>
      <w:r>
        <w:rPr>
          <w:rFonts w:ascii="Times New Roman"/>
          <w:b w:val="false"/>
          <w:i w:val="false"/>
          <w:color w:val="000000"/>
          <w:sz w:val="28"/>
        </w:rPr>
        <w:t>
      "44-15) мемлекеттік басқару жүйесін дамыту саласындағы уәкілетті органмен бірлесіп, астана, облыстар, республикалық маңызы бар қалалар әкімдерінің орынбасарлары мен аппарат басшылары үшін міндеттер (функционалдық қызмет бағыттары) бөлуді әзірлеу және бекіту;";</w:t>
      </w:r>
    </w:p>
    <w:bookmarkEnd w:id="9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1249" w:id="932"/>
    <w:p>
      <w:pPr>
        <w:spacing w:after="0"/>
        <w:ind w:left="0"/>
        <w:jc w:val="both"/>
      </w:pPr>
      <w:r>
        <w:rPr>
          <w:rFonts w:ascii="Times New Roman"/>
          <w:b w:val="false"/>
          <w:i w:val="false"/>
          <w:color w:val="000000"/>
          <w:sz w:val="28"/>
        </w:rPr>
        <w:t>
      "22. Астанадағы, облыстардағы, республикалық маңызы бар қалалардағы әдеп жөніндегі кеңестер Агенттіктің алқалы органдары болып табылады, олар туралы ережені Қазақстан Республикасының Президенті бекітеді.".</w:t>
      </w:r>
    </w:p>
    <w:bookmarkEnd w:id="932"/>
    <w:bookmarkStart w:name="z1250" w:id="933"/>
    <w:p>
      <w:pPr>
        <w:spacing w:after="0"/>
        <w:ind w:left="0"/>
        <w:jc w:val="both"/>
      </w:pPr>
      <w:r>
        <w:rPr>
          <w:rFonts w:ascii="Times New Roman"/>
          <w:b w:val="false"/>
          <w:i w:val="false"/>
          <w:color w:val="000000"/>
          <w:sz w:val="28"/>
        </w:rPr>
        <w:t xml:space="preserve">
      75. "Қазақстан Республикасы Ұлттық қауіпсіздік комитетінің кейбір мәселелері туралы" Қазақстан Республикасы Президентінің 2019 жылғы 18 қыркүйектегі № 163 </w:t>
      </w:r>
      <w:r>
        <w:rPr>
          <w:rFonts w:ascii="Times New Roman"/>
          <w:b w:val="false"/>
          <w:i w:val="false"/>
          <w:color w:val="000000"/>
          <w:sz w:val="28"/>
        </w:rPr>
        <w:t>Жарлығында</w:t>
      </w:r>
      <w:r>
        <w:rPr>
          <w:rFonts w:ascii="Times New Roman"/>
          <w:b w:val="false"/>
          <w:i w:val="false"/>
          <w:color w:val="000000"/>
          <w:sz w:val="28"/>
        </w:rPr>
        <w:t>:</w:t>
      </w:r>
    </w:p>
    <w:bookmarkEnd w:id="9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252" w:id="934"/>
    <w:p>
      <w:pPr>
        <w:spacing w:after="0"/>
        <w:ind w:left="0"/>
        <w:jc w:val="both"/>
      </w:pPr>
      <w:r>
        <w:rPr>
          <w:rFonts w:ascii="Times New Roman"/>
          <w:b w:val="false"/>
          <w:i w:val="false"/>
          <w:color w:val="000000"/>
          <w:sz w:val="28"/>
        </w:rPr>
        <w:t xml:space="preserve">
      "Қазақстан Республикасының Президенті туралы" Қазақстан Республикасы Конституциялық заңының 20-бабы 2-тармағының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p>
    <w:bookmarkEnd w:id="934"/>
    <w:bookmarkStart w:name="z1253" w:id="935"/>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Ұлттық қауіпсіздік комитетінің Сыртқы барлау қызметі туралы </w:t>
      </w:r>
      <w:r>
        <w:rPr>
          <w:rFonts w:ascii="Times New Roman"/>
          <w:b w:val="false"/>
          <w:i w:val="false"/>
          <w:color w:val="000000"/>
          <w:sz w:val="28"/>
        </w:rPr>
        <w:t>ережеде</w:t>
      </w:r>
      <w:r>
        <w:rPr>
          <w:rFonts w:ascii="Times New Roman"/>
          <w:b w:val="false"/>
          <w:i w:val="false"/>
          <w:color w:val="000000"/>
          <w:sz w:val="28"/>
        </w:rPr>
        <w:t>:</w:t>
      </w:r>
    </w:p>
    <w:bookmarkEnd w:id="9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255" w:id="936"/>
    <w:p>
      <w:pPr>
        <w:spacing w:after="0"/>
        <w:ind w:left="0"/>
        <w:jc w:val="both"/>
      </w:pPr>
      <w:r>
        <w:rPr>
          <w:rFonts w:ascii="Times New Roman"/>
          <w:b w:val="false"/>
          <w:i w:val="false"/>
          <w:color w:val="000000"/>
          <w:sz w:val="28"/>
        </w:rPr>
        <w:t>
      "1. Қазақстан Республикасы Ұлттық қауіпсіздік комитетінің Сыртқы барлау қызметі (бұдан әрі – Қызмет) Қазақстан Республикасы Ұлттық қауіпсіздік комитетінің (бұдан әрі – ҰҚК) Қазақстан Республикасының Президентін, Құрылтайын және Үкіметін, мемлекеттік органдары мен мемлекеттік ұйымдарын саяси, қаржылық-экономикалық, әскери-саяси, ғылыми-техникалық, гуманитарлық, экология және Қазақстан Республикасының ұлттық мүдделерін қозғайтын өзге де салаларда шешімдер қабылдау үшін барлау ақпаратымен қамтамасыз ету мақсатында барлау қызметін жүзеге асыратын және үйлестіретін ведомствосы болып табылады.";</w:t>
      </w:r>
    </w:p>
    <w:bookmarkEnd w:id="9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12-тармақтағы</w:t>
      </w:r>
      <w:r>
        <w:rPr>
          <w:rFonts w:ascii="Times New Roman"/>
          <w:b w:val="false"/>
          <w:i w:val="false"/>
          <w:color w:val="000000"/>
          <w:sz w:val="28"/>
        </w:rPr>
        <w:t xml:space="preserve"> "заңнамалық актiлерімен" деген сөздер "заңдарымен"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1259" w:id="937"/>
    <w:p>
      <w:pPr>
        <w:spacing w:after="0"/>
        <w:ind w:left="0"/>
        <w:jc w:val="both"/>
      </w:pPr>
      <w:r>
        <w:rPr>
          <w:rFonts w:ascii="Times New Roman"/>
          <w:b w:val="false"/>
          <w:i w:val="false"/>
          <w:color w:val="000000"/>
          <w:sz w:val="28"/>
        </w:rPr>
        <w:t>
      "1) Қазақстан Республикасының Президентін, Құрылтайын және Үкіметін, мемлекеттік органдары мен мемлекеттік ұйымдарын саяси, қаржылық-экономикалық, әскери-саяси, ғылыми-техникалық, гуманитарлық, экология және Қазақстан Республикасының ұлттық мүдделерін қозғайтын өзге де салаларда шешімдер қабылдау үшін қажетті барлау ақпаратымен және талдамалық бағалаумен қамтамасыз ету;";</w:t>
      </w:r>
    </w:p>
    <w:bookmarkEnd w:id="9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1261" w:id="938"/>
    <w:p>
      <w:pPr>
        <w:spacing w:after="0"/>
        <w:ind w:left="0"/>
        <w:jc w:val="both"/>
      </w:pPr>
      <w:r>
        <w:rPr>
          <w:rFonts w:ascii="Times New Roman"/>
          <w:b w:val="false"/>
          <w:i w:val="false"/>
          <w:color w:val="000000"/>
          <w:sz w:val="28"/>
        </w:rPr>
        <w:t>
      "5) шет мемлекеттердің арнаулы қызметтері, өзге де шетелдік ұйымдар, террористік және экстремистік ұйымдар, қылмыстық топтар мен жекелеген адамдар тарапынан барлау ақпаратын алу және ұлттық мүдделер мен ұлттық қауіпсіздікке, конституциялық құрылыс негіздеріне, Егемендік пен Тәуелсіздікке, Қазақстан Республикасының аумақтық тұтастығына және ұлттық қауіпсіздікке нақты және әлеуетті нұқсан келтіруге жол бермеуге бағытталған шараларды іске асыру;";</w:t>
      </w:r>
    </w:p>
    <w:bookmarkEnd w:id="938"/>
    <w:bookmarkStart w:name="z1262" w:id="939"/>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939"/>
    <w:bookmarkStart w:name="z1263" w:id="940"/>
    <w:p>
      <w:pPr>
        <w:spacing w:after="0"/>
        <w:ind w:left="0"/>
        <w:jc w:val="both"/>
      </w:pPr>
      <w:r>
        <w:rPr>
          <w:rFonts w:ascii="Times New Roman"/>
          <w:b w:val="false"/>
          <w:i w:val="false"/>
          <w:color w:val="000000"/>
          <w:sz w:val="28"/>
        </w:rPr>
        <w:t>
      "2) Қазақстан Республикасының Президентіне, Құрылтайына, Үкіметіне, мемлекеттік органдары мен мемлекеттік ұйымдарына барлау ақпаратын ұсыну;".</w:t>
      </w:r>
    </w:p>
    <w:bookmarkEnd w:id="940"/>
    <w:bookmarkStart w:name="z1264" w:id="941"/>
    <w:p>
      <w:pPr>
        <w:spacing w:after="0"/>
        <w:ind w:left="0"/>
        <w:jc w:val="both"/>
      </w:pPr>
      <w:r>
        <w:rPr>
          <w:rFonts w:ascii="Times New Roman"/>
          <w:b w:val="false"/>
          <w:i w:val="false"/>
          <w:color w:val="000000"/>
          <w:sz w:val="28"/>
        </w:rPr>
        <w:t xml:space="preserve">
      76. Қазақстан Республикасының мемлекеттік басқару жүйесін одан әрі жетілдіру туралы Қазақстан Республикасы Президентінің 2019 жылғы 11 қарашадағы № 203 </w:t>
      </w:r>
      <w:r>
        <w:rPr>
          <w:rFonts w:ascii="Times New Roman"/>
          <w:b w:val="false"/>
          <w:i w:val="false"/>
          <w:color w:val="000000"/>
          <w:sz w:val="28"/>
        </w:rPr>
        <w:t>Жарлығында</w:t>
      </w:r>
      <w:r>
        <w:rPr>
          <w:rFonts w:ascii="Times New Roman"/>
          <w:b w:val="false"/>
          <w:i w:val="false"/>
          <w:color w:val="000000"/>
          <w:sz w:val="28"/>
        </w:rPr>
        <w:t>:</w:t>
      </w:r>
    </w:p>
    <w:bookmarkEnd w:id="9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266" w:id="942"/>
    <w:p>
      <w:pPr>
        <w:spacing w:after="0"/>
        <w:ind w:left="0"/>
        <w:jc w:val="both"/>
      </w:pPr>
      <w:r>
        <w:rPr>
          <w:rFonts w:ascii="Times New Roman"/>
          <w:b w:val="false"/>
          <w:i w:val="false"/>
          <w:color w:val="000000"/>
          <w:sz w:val="28"/>
        </w:rPr>
        <w:t xml:space="preserve">
      "Қазақстан Республикасының Президенті туралы" Қазақстан Республикасы Конституциялық заңының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22-баптарына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p>
    <w:bookmarkEnd w:id="942"/>
    <w:bookmarkStart w:name="z1267" w:id="943"/>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Қаржы нарығын реттеу және дамыту агенттігі туралы </w:t>
      </w:r>
      <w:r>
        <w:rPr>
          <w:rFonts w:ascii="Times New Roman"/>
          <w:b w:val="false"/>
          <w:i w:val="false"/>
          <w:color w:val="000000"/>
          <w:sz w:val="28"/>
        </w:rPr>
        <w:t>ережеде</w:t>
      </w:r>
      <w:r>
        <w:rPr>
          <w:rFonts w:ascii="Times New Roman"/>
          <w:b w:val="false"/>
          <w:i w:val="false"/>
          <w:color w:val="000000"/>
          <w:sz w:val="28"/>
        </w:rPr>
        <w:t>:</w:t>
      </w:r>
    </w:p>
    <w:bookmarkEnd w:id="943"/>
    <w:bookmarkStart w:name="z1268" w:id="944"/>
    <w:p>
      <w:pPr>
        <w:spacing w:after="0"/>
        <w:ind w:left="0"/>
        <w:jc w:val="both"/>
      </w:pPr>
      <w:r>
        <w:rPr>
          <w:rFonts w:ascii="Times New Roman"/>
          <w:b w:val="false"/>
          <w:i w:val="false"/>
          <w:color w:val="000000"/>
          <w:sz w:val="28"/>
        </w:rPr>
        <w:t xml:space="preserve">
      бүкіл </w:t>
      </w:r>
      <w:r>
        <w:rPr>
          <w:rFonts w:ascii="Times New Roman"/>
          <w:b w:val="false"/>
          <w:i w:val="false"/>
          <w:color w:val="000000"/>
          <w:sz w:val="28"/>
        </w:rPr>
        <w:t>мәтін</w:t>
      </w:r>
      <w:r>
        <w:rPr>
          <w:rFonts w:ascii="Times New Roman"/>
          <w:b w:val="false"/>
          <w:i w:val="false"/>
          <w:color w:val="000000"/>
          <w:sz w:val="28"/>
        </w:rPr>
        <w:t xml:space="preserve"> бойынша "заңнамалық актілермен", "заңнамалық актілерінде", "заңнамалық актілері" деген сөздер тиісінше "заңдармен", "заңдарында", "заңдары" деген сөздермен ауыстырылсын.</w:t>
      </w:r>
    </w:p>
    <w:bookmarkEnd w:id="944"/>
    <w:bookmarkStart w:name="z1269" w:id="945"/>
    <w:p>
      <w:pPr>
        <w:spacing w:after="0"/>
        <w:ind w:left="0"/>
        <w:jc w:val="both"/>
      </w:pPr>
      <w:r>
        <w:rPr>
          <w:rFonts w:ascii="Times New Roman"/>
          <w:b w:val="false"/>
          <w:i w:val="false"/>
          <w:color w:val="000000"/>
          <w:sz w:val="28"/>
        </w:rPr>
        <w:t xml:space="preserve">
      77. "Қазақстан Республикасының қаржылық тұрақтылығы жөніндегі кеңес туралы" Қазақстан Республикасы Президентінің 2019 жылғы 18 желтоқсандағы № 220 </w:t>
      </w:r>
      <w:r>
        <w:rPr>
          <w:rFonts w:ascii="Times New Roman"/>
          <w:b w:val="false"/>
          <w:i w:val="false"/>
          <w:color w:val="000000"/>
          <w:sz w:val="28"/>
        </w:rPr>
        <w:t>Жарлығында</w:t>
      </w:r>
      <w:r>
        <w:rPr>
          <w:rFonts w:ascii="Times New Roman"/>
          <w:b w:val="false"/>
          <w:i w:val="false"/>
          <w:color w:val="000000"/>
          <w:sz w:val="28"/>
        </w:rPr>
        <w:t>:</w:t>
      </w:r>
    </w:p>
    <w:bookmarkEnd w:id="9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кіріспедегі</w:t>
      </w:r>
      <w:r>
        <w:rPr>
          <w:rFonts w:ascii="Times New Roman"/>
          <w:b w:val="false"/>
          <w:i w:val="false"/>
          <w:color w:val="000000"/>
          <w:sz w:val="28"/>
        </w:rPr>
        <w:t xml:space="preserve"> "44-бабының 20) тармақшасына" деген сөздер "46-бабының 21) тармақшасына" деген сөздермен ауыстырылсын;</w:t>
      </w:r>
    </w:p>
    <w:bookmarkStart w:name="z1271" w:id="946"/>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Қаржылық тұрақтылығы жөніндегі кеңесінің </w:t>
      </w:r>
      <w:r>
        <w:rPr>
          <w:rFonts w:ascii="Times New Roman"/>
          <w:b w:val="false"/>
          <w:i w:val="false"/>
          <w:color w:val="000000"/>
          <w:sz w:val="28"/>
        </w:rPr>
        <w:t>құрамында</w:t>
      </w:r>
      <w:r>
        <w:rPr>
          <w:rFonts w:ascii="Times New Roman"/>
          <w:b w:val="false"/>
          <w:i w:val="false"/>
          <w:color w:val="000000"/>
          <w:sz w:val="28"/>
        </w:rPr>
        <w:t>:</w:t>
      </w:r>
    </w:p>
    <w:bookmarkEnd w:id="946"/>
    <w:bookmarkStart w:name="z1272" w:id="947"/>
    <w:p>
      <w:pPr>
        <w:spacing w:after="0"/>
        <w:ind w:left="0"/>
        <w:jc w:val="both"/>
      </w:pPr>
      <w:r>
        <w:rPr>
          <w:rFonts w:ascii="Times New Roman"/>
          <w:b w:val="false"/>
          <w:i w:val="false"/>
          <w:color w:val="000000"/>
          <w:sz w:val="28"/>
        </w:rPr>
        <w:t>
      "Қазақстан Республикасы Президентінің Әкімшілігі Басшысының орынбасары" деген жол мынадай редакцияда жазылсын:</w:t>
      </w:r>
    </w:p>
    <w:bookmarkEnd w:id="947"/>
    <w:bookmarkStart w:name="z1273" w:id="948"/>
    <w:p>
      <w:pPr>
        <w:spacing w:after="0"/>
        <w:ind w:left="0"/>
        <w:jc w:val="both"/>
      </w:pPr>
      <w:r>
        <w:rPr>
          <w:rFonts w:ascii="Times New Roman"/>
          <w:b w:val="false"/>
          <w:i w:val="false"/>
          <w:color w:val="000000"/>
          <w:sz w:val="28"/>
        </w:rPr>
        <w:t>
      "Қазақстан Республикасы Ұлттық Банкінің Басқарма мүшесі болатын Қазақстан Республикасы Президентінің өкілі".</w:t>
      </w:r>
    </w:p>
    <w:bookmarkEnd w:id="948"/>
    <w:bookmarkStart w:name="z1274" w:id="949"/>
    <w:p>
      <w:pPr>
        <w:spacing w:after="0"/>
        <w:ind w:left="0"/>
        <w:jc w:val="both"/>
      </w:pPr>
      <w:r>
        <w:rPr>
          <w:rFonts w:ascii="Times New Roman"/>
          <w:b w:val="false"/>
          <w:i w:val="false"/>
          <w:color w:val="000000"/>
          <w:sz w:val="28"/>
        </w:rPr>
        <w:t>
      78. "Қазақстан Республикасы Ұлттық қауіпсіздік комитетінің кейбір мәселелері туралы" Қазақстан Республикасы Президентінің 2020 жылғы 13 наурыздағы № 282 Жарлығында:</w:t>
      </w:r>
    </w:p>
    <w:bookmarkEnd w:id="949"/>
    <w:bookmarkStart w:name="z1275" w:id="950"/>
    <w:p>
      <w:pPr>
        <w:spacing w:after="0"/>
        <w:ind w:left="0"/>
        <w:jc w:val="both"/>
      </w:pPr>
      <w:r>
        <w:rPr>
          <w:rFonts w:ascii="Times New Roman"/>
          <w:b w:val="false"/>
          <w:i w:val="false"/>
          <w:color w:val="000000"/>
          <w:sz w:val="28"/>
        </w:rPr>
        <w:t>
      кіріспе мынадай редакцияда жазылсын:</w:t>
      </w:r>
    </w:p>
    <w:bookmarkEnd w:id="950"/>
    <w:bookmarkStart w:name="z1276" w:id="951"/>
    <w:p>
      <w:pPr>
        <w:spacing w:after="0"/>
        <w:ind w:left="0"/>
        <w:jc w:val="both"/>
      </w:pPr>
      <w:r>
        <w:rPr>
          <w:rFonts w:ascii="Times New Roman"/>
          <w:b w:val="false"/>
          <w:i w:val="false"/>
          <w:color w:val="000000"/>
          <w:sz w:val="28"/>
        </w:rPr>
        <w:t xml:space="preserve">
      "Қазақстан Республикасының Президенті туралы" Қазақстан Республикасы Конституциялық заңының 20-бабы 2-тармағының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және ұлттық қауіпсіздікті нығайту мақсатында </w:t>
      </w:r>
      <w:r>
        <w:rPr>
          <w:rFonts w:ascii="Times New Roman"/>
          <w:b/>
          <w:i w:val="false"/>
          <w:color w:val="000000"/>
          <w:sz w:val="28"/>
        </w:rPr>
        <w:t>ҚАУЛЫ ЕТЕМІН</w:t>
      </w:r>
      <w:r>
        <w:rPr>
          <w:rFonts w:ascii="Times New Roman"/>
          <w:b w:val="false"/>
          <w:i w:val="false"/>
          <w:color w:val="000000"/>
          <w:sz w:val="28"/>
        </w:rPr>
        <w:t>:";</w:t>
      </w:r>
    </w:p>
    <w:bookmarkEnd w:id="951"/>
    <w:bookmarkStart w:name="z1277" w:id="952"/>
    <w:p>
      <w:pPr>
        <w:spacing w:after="0"/>
        <w:ind w:left="0"/>
        <w:jc w:val="both"/>
      </w:pPr>
      <w:r>
        <w:rPr>
          <w:rFonts w:ascii="Times New Roman"/>
          <w:b w:val="false"/>
          <w:i w:val="false"/>
          <w:color w:val="000000"/>
          <w:sz w:val="28"/>
        </w:rPr>
        <w:t>
      жоғарыда аталған Жарлықпен бекітілген Қазақстан Республикасы Ұлттық қауіпсіздік комитетінің Авиация қызметі туралы ережеде:</w:t>
      </w:r>
    </w:p>
    <w:bookmarkEnd w:id="952"/>
    <w:bookmarkStart w:name="z1278" w:id="953"/>
    <w:p>
      <w:pPr>
        <w:spacing w:after="0"/>
        <w:ind w:left="0"/>
        <w:jc w:val="both"/>
      </w:pPr>
      <w:r>
        <w:rPr>
          <w:rFonts w:ascii="Times New Roman"/>
          <w:b w:val="false"/>
          <w:i w:val="false"/>
          <w:color w:val="000000"/>
          <w:sz w:val="28"/>
        </w:rPr>
        <w:t>
      кіріспе мынадай редакцияда жазылсын:</w:t>
      </w:r>
    </w:p>
    <w:bookmarkEnd w:id="953"/>
    <w:bookmarkStart w:name="z1279" w:id="954"/>
    <w:p>
      <w:pPr>
        <w:spacing w:after="0"/>
        <w:ind w:left="0"/>
        <w:jc w:val="both"/>
      </w:pPr>
      <w:r>
        <w:rPr>
          <w:rFonts w:ascii="Times New Roman"/>
          <w:b w:val="false"/>
          <w:i w:val="false"/>
          <w:color w:val="000000"/>
          <w:sz w:val="28"/>
        </w:rPr>
        <w:t xml:space="preserve">
      "Қазақстан Республикасының Президенті туралы" Қазақстан Республикасы Конституциялық заңының 20-бабы 2-тармағының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p>
    <w:bookmarkEnd w:id="954"/>
    <w:bookmarkStart w:name="z1280" w:id="955"/>
    <w:p>
      <w:pPr>
        <w:spacing w:after="0"/>
        <w:ind w:left="0"/>
        <w:jc w:val="both"/>
      </w:pPr>
      <w:r>
        <w:rPr>
          <w:rFonts w:ascii="Times New Roman"/>
          <w:b w:val="false"/>
          <w:i w:val="false"/>
          <w:color w:val="000000"/>
          <w:sz w:val="28"/>
        </w:rPr>
        <w:t>
      12-тармақтың екінші бөлігіндегі "заңнамалық актілермен" деген сөздер "заңдармен" деген сөзбен ауыстырылсын.</w:t>
      </w:r>
    </w:p>
    <w:bookmarkEnd w:id="955"/>
    <w:bookmarkStart w:name="z1281" w:id="956"/>
    <w:p>
      <w:pPr>
        <w:spacing w:after="0"/>
        <w:ind w:left="0"/>
        <w:jc w:val="both"/>
      </w:pPr>
      <w:r>
        <w:rPr>
          <w:rFonts w:ascii="Times New Roman"/>
          <w:b w:val="false"/>
          <w:i w:val="false"/>
          <w:color w:val="000000"/>
          <w:sz w:val="28"/>
        </w:rPr>
        <w:t xml:space="preserve">
      79. "Қазақстан Республикасы Стратегиялық жоспарлау және реформалар агенттігінің кейбір мәселелері туралы" Қазақстан Республикасы Президентінің 2020 жылғы 5 қазандағы № 427 </w:t>
      </w:r>
      <w:r>
        <w:rPr>
          <w:rFonts w:ascii="Times New Roman"/>
          <w:b w:val="false"/>
          <w:i w:val="false"/>
          <w:color w:val="000000"/>
          <w:sz w:val="28"/>
        </w:rPr>
        <w:t>Жарлығында</w:t>
      </w:r>
      <w:r>
        <w:rPr>
          <w:rFonts w:ascii="Times New Roman"/>
          <w:b w:val="false"/>
          <w:i w:val="false"/>
          <w:color w:val="000000"/>
          <w:sz w:val="28"/>
        </w:rPr>
        <w:t>:</w:t>
      </w:r>
    </w:p>
    <w:bookmarkEnd w:id="9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кіріспедегі</w:t>
      </w:r>
      <w:r>
        <w:rPr>
          <w:rFonts w:ascii="Times New Roman"/>
          <w:b w:val="false"/>
          <w:i w:val="false"/>
          <w:color w:val="000000"/>
          <w:sz w:val="28"/>
        </w:rPr>
        <w:t xml:space="preserve"> "17-1-бабы" деген сөздер "20-бабы" деген сөздермен ауыстырылсын;</w:t>
      </w:r>
    </w:p>
    <w:bookmarkStart w:name="z1283" w:id="957"/>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Стратегиялық жоспарлау және реформалар агенттігі туралы </w:t>
      </w:r>
      <w:r>
        <w:rPr>
          <w:rFonts w:ascii="Times New Roman"/>
          <w:b w:val="false"/>
          <w:i w:val="false"/>
          <w:color w:val="000000"/>
          <w:sz w:val="28"/>
        </w:rPr>
        <w:t>ережеде</w:t>
      </w:r>
      <w:r>
        <w:rPr>
          <w:rFonts w:ascii="Times New Roman"/>
          <w:b w:val="false"/>
          <w:i w:val="false"/>
          <w:color w:val="000000"/>
          <w:sz w:val="28"/>
        </w:rPr>
        <w:t>:</w:t>
      </w:r>
    </w:p>
    <w:bookmarkEnd w:id="9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285" w:id="958"/>
    <w:p>
      <w:pPr>
        <w:spacing w:after="0"/>
        <w:ind w:left="0"/>
        <w:jc w:val="both"/>
      </w:pPr>
      <w:r>
        <w:rPr>
          <w:rFonts w:ascii="Times New Roman"/>
          <w:b w:val="false"/>
          <w:i w:val="false"/>
          <w:color w:val="000000"/>
          <w:sz w:val="28"/>
        </w:rPr>
        <w:t>
      "2. Агенттіктің ведомствосы бар: Ұлттық статистика бюросы және оның астанадағы, облыстардағы, республикалық маңызы бар қалалардағы аумақтық бөлімшелері.";</w:t>
      </w:r>
    </w:p>
    <w:bookmarkEnd w:id="958"/>
    <w:bookmarkStart w:name="z1286" w:id="959"/>
    <w:p>
      <w:pPr>
        <w:spacing w:after="0"/>
        <w:ind w:left="0"/>
        <w:jc w:val="both"/>
      </w:pPr>
      <w:r>
        <w:rPr>
          <w:rFonts w:ascii="Times New Roman"/>
          <w:b w:val="false"/>
          <w:i w:val="false"/>
          <w:color w:val="000000"/>
          <w:sz w:val="28"/>
        </w:rPr>
        <w:t xml:space="preserve">
      бүкіл </w:t>
      </w:r>
      <w:r>
        <w:rPr>
          <w:rFonts w:ascii="Times New Roman"/>
          <w:b w:val="false"/>
          <w:i w:val="false"/>
          <w:color w:val="000000"/>
          <w:sz w:val="28"/>
        </w:rPr>
        <w:t>мәтін</w:t>
      </w:r>
      <w:r>
        <w:rPr>
          <w:rFonts w:ascii="Times New Roman"/>
          <w:b w:val="false"/>
          <w:i w:val="false"/>
          <w:color w:val="000000"/>
          <w:sz w:val="28"/>
        </w:rPr>
        <w:t xml:space="preserve"> бойынша "заңнамалық актілерімен", "заңнамалық актілерінде" деген сөздер тиісінше "заңдарымен", "заңдарында" деген сөздермен ауыстырылсын;</w:t>
      </w:r>
    </w:p>
    <w:bookmarkEnd w:id="9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мынадай редакцияда жазылсын:</w:t>
      </w:r>
    </w:p>
    <w:bookmarkStart w:name="z1289" w:id="960"/>
    <w:p>
      <w:pPr>
        <w:spacing w:after="0"/>
        <w:ind w:left="0"/>
        <w:jc w:val="both"/>
      </w:pPr>
      <w:r>
        <w:rPr>
          <w:rFonts w:ascii="Times New Roman"/>
          <w:b w:val="false"/>
          <w:i w:val="false"/>
          <w:color w:val="000000"/>
          <w:sz w:val="28"/>
        </w:rPr>
        <w:t>
      "1-2) мемлекеттік жоспарлау жөніндегі уәкілетті орган бекітетін Қазақстан Республикасының Ұлттық даму жоспарын, мемлекеттік органдардың, астананың, облыстардың, республикалық маңызы бар қалалардың даму жоспарларын әзірлеу, іске асыру, оларға мониторинг жүргізу және түзету әдістемесін келісу;";</w:t>
      </w:r>
    </w:p>
    <w:bookmarkEnd w:id="9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14-6) тармақша</w:t>
      </w:r>
      <w:r>
        <w:rPr>
          <w:rFonts w:ascii="Times New Roman"/>
          <w:b w:val="false"/>
          <w:i w:val="false"/>
          <w:color w:val="000000"/>
          <w:sz w:val="28"/>
        </w:rPr>
        <w:t xml:space="preserve"> мынадай редакцияда жазылсын:</w:t>
      </w:r>
    </w:p>
    <w:bookmarkStart w:name="z1291" w:id="961"/>
    <w:p>
      <w:pPr>
        <w:spacing w:after="0"/>
        <w:ind w:left="0"/>
        <w:jc w:val="both"/>
      </w:pPr>
      <w:r>
        <w:rPr>
          <w:rFonts w:ascii="Times New Roman"/>
          <w:b w:val="false"/>
          <w:i w:val="false"/>
          <w:color w:val="000000"/>
          <w:sz w:val="28"/>
        </w:rPr>
        <w:t>
      "14-6) астананың, облыстардың және республикалық маңызы бар қалалардың жергілікті атқарушы органдарымен келісу бойынша жыл сайынғы негізде ағымдағы және болашақ кезеңдерде кәсіптердің өзектілігін ескере отырып, еңбек нарығының кәсіптік біліктілікті танудағы қажеттілігін кәсіптік біліктілікті тану саласындағы уәкілетті орган айқындаған тәртіппен қалыптастыру;";</w:t>
      </w:r>
    </w:p>
    <w:bookmarkEnd w:id="9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тармақша</w:t>
      </w:r>
      <w:r>
        <w:rPr>
          <w:rFonts w:ascii="Times New Roman"/>
          <w:b w:val="false"/>
          <w:i w:val="false"/>
          <w:color w:val="000000"/>
          <w:sz w:val="28"/>
        </w:rPr>
        <w:t xml:space="preserve"> мынадай редакцияда жазылсын:</w:t>
      </w:r>
    </w:p>
    <w:bookmarkStart w:name="z1293" w:id="962"/>
    <w:p>
      <w:pPr>
        <w:spacing w:after="0"/>
        <w:ind w:left="0"/>
        <w:jc w:val="both"/>
      </w:pPr>
      <w:r>
        <w:rPr>
          <w:rFonts w:ascii="Times New Roman"/>
          <w:b w:val="false"/>
          <w:i w:val="false"/>
          <w:color w:val="000000"/>
          <w:sz w:val="28"/>
        </w:rPr>
        <w:t>
      "16) Қазақстан Республикасы Президентінің жолдауларын іске асыру мақсатында қабылданатын жалпыұлттық іс-шаралар жоспарларын әзірлеуге және мониторингтеуге қатысу;";</w:t>
      </w:r>
    </w:p>
    <w:bookmarkEnd w:id="9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 тармақшадағы</w:t>
      </w:r>
      <w:r>
        <w:rPr>
          <w:rFonts w:ascii="Times New Roman"/>
          <w:b w:val="false"/>
          <w:i w:val="false"/>
          <w:color w:val="000000"/>
          <w:sz w:val="28"/>
        </w:rPr>
        <w:t xml:space="preserve"> "Парламенті" деген сөз "Құрылтайы" деген сөзбен ауыстырылсын.</w:t>
      </w:r>
    </w:p>
    <w:bookmarkStart w:name="z1295" w:id="963"/>
    <w:p>
      <w:pPr>
        <w:spacing w:after="0"/>
        <w:ind w:left="0"/>
        <w:jc w:val="both"/>
      </w:pPr>
      <w:r>
        <w:rPr>
          <w:rFonts w:ascii="Times New Roman"/>
          <w:b w:val="false"/>
          <w:i w:val="false"/>
          <w:color w:val="000000"/>
          <w:sz w:val="28"/>
        </w:rPr>
        <w:t xml:space="preserve">
      80. "Қазақстан Республикасының Бәсекелестікті қорғау және дамыту агенттігінің кейбір мәселелері туралы" Қазақстан Республикасы Президентінің 2020 жылғы 5 қазандағы № 428 </w:t>
      </w:r>
      <w:r>
        <w:rPr>
          <w:rFonts w:ascii="Times New Roman"/>
          <w:b w:val="false"/>
          <w:i w:val="false"/>
          <w:color w:val="000000"/>
          <w:sz w:val="28"/>
        </w:rPr>
        <w:t>Жарлығында</w:t>
      </w:r>
      <w:r>
        <w:rPr>
          <w:rFonts w:ascii="Times New Roman"/>
          <w:b w:val="false"/>
          <w:i w:val="false"/>
          <w:color w:val="000000"/>
          <w:sz w:val="28"/>
        </w:rPr>
        <w:t>:</w:t>
      </w:r>
    </w:p>
    <w:bookmarkEnd w:id="9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кіріспедегі</w:t>
      </w:r>
      <w:r>
        <w:rPr>
          <w:rFonts w:ascii="Times New Roman"/>
          <w:b w:val="false"/>
          <w:i w:val="false"/>
          <w:color w:val="000000"/>
          <w:sz w:val="28"/>
        </w:rPr>
        <w:t xml:space="preserve"> "17-1-бабы" деген сөздер "20-бабы" деген сөздермен ауыстырылсын;</w:t>
      </w:r>
    </w:p>
    <w:bookmarkStart w:name="z1297" w:id="964"/>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Бәсекелестікті қорғау және дамыту агенттігі туралы </w:t>
      </w:r>
      <w:r>
        <w:rPr>
          <w:rFonts w:ascii="Times New Roman"/>
          <w:b w:val="false"/>
          <w:i w:val="false"/>
          <w:color w:val="000000"/>
          <w:sz w:val="28"/>
        </w:rPr>
        <w:t>ережеде</w:t>
      </w:r>
      <w:r>
        <w:rPr>
          <w:rFonts w:ascii="Times New Roman"/>
          <w:b w:val="false"/>
          <w:i w:val="false"/>
          <w:color w:val="000000"/>
          <w:sz w:val="28"/>
        </w:rPr>
        <w:t>:</w:t>
      </w:r>
    </w:p>
    <w:bookmarkEnd w:id="9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299" w:id="965"/>
    <w:p>
      <w:pPr>
        <w:spacing w:after="0"/>
        <w:ind w:left="0"/>
        <w:jc w:val="both"/>
      </w:pPr>
      <w:r>
        <w:rPr>
          <w:rFonts w:ascii="Times New Roman"/>
          <w:b w:val="false"/>
          <w:i w:val="false"/>
          <w:color w:val="000000"/>
          <w:sz w:val="28"/>
        </w:rPr>
        <w:t>
      "2. Агенттіктің астанада, облыстарда, республикалық маңызы бар қалаларда аумақтық бөлімшелері болады.";</w:t>
      </w:r>
    </w:p>
    <w:bookmarkEnd w:id="965"/>
    <w:bookmarkStart w:name="z1300" w:id="966"/>
    <w:p>
      <w:pPr>
        <w:spacing w:after="0"/>
        <w:ind w:left="0"/>
        <w:jc w:val="both"/>
      </w:pPr>
      <w:r>
        <w:rPr>
          <w:rFonts w:ascii="Times New Roman"/>
          <w:b w:val="false"/>
          <w:i w:val="false"/>
          <w:color w:val="000000"/>
          <w:sz w:val="28"/>
        </w:rPr>
        <w:t xml:space="preserve">
      бүкіл </w:t>
      </w:r>
      <w:r>
        <w:rPr>
          <w:rFonts w:ascii="Times New Roman"/>
          <w:b w:val="false"/>
          <w:i w:val="false"/>
          <w:color w:val="000000"/>
          <w:sz w:val="28"/>
        </w:rPr>
        <w:t>мәтін</w:t>
      </w:r>
      <w:r>
        <w:rPr>
          <w:rFonts w:ascii="Times New Roman"/>
          <w:b w:val="false"/>
          <w:i w:val="false"/>
          <w:color w:val="000000"/>
          <w:sz w:val="28"/>
        </w:rPr>
        <w:t xml:space="preserve"> бойынша "заңнамалық актілерімен", "заңнамалық актілерінде" деген сөздер тиісінше "заңдарымен", "заңдарында" деген сөздермен ауыстырылсын.</w:t>
      </w:r>
    </w:p>
    <w:bookmarkEnd w:id="966"/>
    <w:bookmarkStart w:name="z1301" w:id="967"/>
    <w:p>
      <w:pPr>
        <w:spacing w:after="0"/>
        <w:ind w:left="0"/>
        <w:jc w:val="both"/>
      </w:pPr>
      <w:r>
        <w:rPr>
          <w:rFonts w:ascii="Times New Roman"/>
          <w:b w:val="false"/>
          <w:i w:val="false"/>
          <w:color w:val="000000"/>
          <w:sz w:val="28"/>
        </w:rPr>
        <w:t xml:space="preserve">
      81. "Жекелеген мемлекеттік саяси лауазымдарға қойылатын біліктілік талаптарын бекіту туралы" Қазақстан Республикасы Президентінің 2020 жылғы 31 желтоқсандағы № 485 </w:t>
      </w:r>
      <w:r>
        <w:rPr>
          <w:rFonts w:ascii="Times New Roman"/>
          <w:b w:val="false"/>
          <w:i w:val="false"/>
          <w:color w:val="000000"/>
          <w:sz w:val="28"/>
        </w:rPr>
        <w:t>Жарлығында</w:t>
      </w:r>
      <w:r>
        <w:rPr>
          <w:rFonts w:ascii="Times New Roman"/>
          <w:b w:val="false"/>
          <w:i w:val="false"/>
          <w:color w:val="000000"/>
          <w:sz w:val="28"/>
        </w:rPr>
        <w:t>:</w:t>
      </w:r>
    </w:p>
    <w:bookmarkEnd w:id="967"/>
    <w:bookmarkStart w:name="z1302" w:id="968"/>
    <w:p>
      <w:pPr>
        <w:spacing w:after="0"/>
        <w:ind w:left="0"/>
        <w:jc w:val="both"/>
      </w:pPr>
      <w:r>
        <w:rPr>
          <w:rFonts w:ascii="Times New Roman"/>
          <w:b w:val="false"/>
          <w:i w:val="false"/>
          <w:color w:val="000000"/>
          <w:sz w:val="28"/>
        </w:rPr>
        <w:t xml:space="preserve">
      жоғарыда аталған Жарлықпен бекітілген жекелеген мемлекеттік саяси лауазымдарға қойылатын біліктілік </w:t>
      </w:r>
      <w:r>
        <w:rPr>
          <w:rFonts w:ascii="Times New Roman"/>
          <w:b w:val="false"/>
          <w:i w:val="false"/>
          <w:color w:val="000000"/>
          <w:sz w:val="28"/>
        </w:rPr>
        <w:t>талаптарында</w:t>
      </w:r>
      <w:r>
        <w:rPr>
          <w:rFonts w:ascii="Times New Roman"/>
          <w:b w:val="false"/>
          <w:i w:val="false"/>
          <w:color w:val="000000"/>
          <w:sz w:val="28"/>
        </w:rPr>
        <w:t>:</w:t>
      </w:r>
    </w:p>
    <w:bookmarkEnd w:id="9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304" w:id="969"/>
    <w:p>
      <w:pPr>
        <w:spacing w:after="0"/>
        <w:ind w:left="0"/>
        <w:jc w:val="both"/>
      </w:pPr>
      <w:r>
        <w:rPr>
          <w:rFonts w:ascii="Times New Roman"/>
          <w:b w:val="false"/>
          <w:i w:val="false"/>
          <w:color w:val="000000"/>
          <w:sz w:val="28"/>
        </w:rPr>
        <w:t>
      "1. Осы жекелеген мемлекеттік саяси лауазымдарға қойылатын біліктілік талаптары (бұдан әрі – біліктілік талаптары) "Қазақстан Республикасының мемлекеттік қызметі туралы" Қазақстан Республикасы Заңының 17-бабының 2-тармағына сәйкес Қазақстан Республикасының Үкіметі Аппараты Басшысының бірінші орынбасары, Үкіметтің Қазақстан Республикасының Құрылтайындағы өкілі, Қазақстан Республикасы Үкіметінің Аппараты Басшысының орынбасарлары, Қазақстан Республикасының Президентіне тікелей бағынатын және есеп беретін мемлекеттік органдар (Қазақстан Республикасының Президенті Әкімшілігін, Қазақстан Республикасының Ұлттық Банкін, Қазақстан Республикасының Қаржы нарығын реттеу және дамыту агенттігін, құқық қорғау және арнаулы мемлекеттік органдарды қоспағанда) басшыларының бірінші орынбасарлары мен орынбасарлары, Қазақстан Республикасының Үкіметі тағайындайтын министрлердің бірінші орынбасарлары мен орынбасарлары, астана, облыстар, республикалық маңызы бар қалалар әкімдерінің бірінші орынбасарлары, орынбасарлары және аппараттарының басшылары, сондай-ақ облыстардың әкімшілік орталығы болып табылатын қалалардың, облыстық маңызы бар қалалардың, облыстар аудандарының және қалалардағы аудандардың әкімдері мемлекеттік саяси лауазымдарына (бұдан әрі – мемлекеттік саяси лауазымдар) орналасу үшін әзірленді және осы мемлекеттік саяси лауазымдарға орналасуға үміткер азаматтарға (бұдан әрі – кандидат) қойылады.";</w:t>
      </w:r>
    </w:p>
    <w:bookmarkEnd w:id="9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үшінші абзацы мынадай редакцияда жазылсын:</w:t>
      </w:r>
    </w:p>
    <w:bookmarkStart w:name="z1306" w:id="970"/>
    <w:p>
      <w:pPr>
        <w:spacing w:after="0"/>
        <w:ind w:left="0"/>
        <w:jc w:val="both"/>
      </w:pPr>
      <w:r>
        <w:rPr>
          <w:rFonts w:ascii="Times New Roman"/>
          <w:b w:val="false"/>
          <w:i w:val="false"/>
          <w:color w:val="000000"/>
          <w:sz w:val="28"/>
        </w:rPr>
        <w:t>
      "Астана, облыстар, республикалық маңызы бар қалалар әкімдерінің, сондай-ақ облыстардың әкімшілік орталығы болып табылатын қалалар әкімдерінің бірінші орынбасарлары, орынбасарлары және аппараттарының басшыларын мемлекеттік саяси лауазымдарына орналасуға арналған білімі бойынша талаптар міндеттерді (қызметтің функционалдық бағыттарын) бөлумен айқындалады.";</w:t>
      </w:r>
    </w:p>
    <w:bookmarkEnd w:id="9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bookmarkStart w:name="z1308" w:id="971"/>
    <w:p>
      <w:pPr>
        <w:spacing w:after="0"/>
        <w:ind w:left="0"/>
        <w:jc w:val="both"/>
      </w:pPr>
      <w:r>
        <w:rPr>
          <w:rFonts w:ascii="Times New Roman"/>
          <w:b w:val="false"/>
          <w:i w:val="false"/>
          <w:color w:val="000000"/>
          <w:sz w:val="28"/>
        </w:rPr>
        <w:t>
      бірінші абзац мынадай редакцияда жазылсын:</w:t>
      </w:r>
    </w:p>
    <w:bookmarkEnd w:id="971"/>
    <w:bookmarkStart w:name="z1309" w:id="972"/>
    <w:p>
      <w:pPr>
        <w:spacing w:after="0"/>
        <w:ind w:left="0"/>
        <w:jc w:val="both"/>
      </w:pPr>
      <w:r>
        <w:rPr>
          <w:rFonts w:ascii="Times New Roman"/>
          <w:b w:val="false"/>
          <w:i w:val="false"/>
          <w:color w:val="000000"/>
          <w:sz w:val="28"/>
        </w:rPr>
        <w:t>
      "6. Қазақстан Республикасының Үкіметі Аппараты Басшысының бірінші орынбасары, Үкіметтің Қазақстан Республикасының Құрылтайындағы өкілі, Қазақстан Республикасы Үкіметінің Аппараты Басшысының орынбасарлары, Қазақстан Республикасының Президентіне тікелей бағынатын және есеп беретін мемлекеттік органдар (Қазақстан Республикасының Президенті Әкімшілігін, Қазақстан Республикасының Ұлттық Банкін, Қазақстан Республикасының Қаржы нарығын реттеу және дамыту агенттігін, құқық қорғау және арнаулы мемлекеттік органдарды қоспағанда) басшыларының бірінші орынбасарлары мен орынбасарлары, Қазақстан Республикасының Үкіметі тағайындайтын министрлердің бірінші орынбасарлары мен орынбасарлары мемлекеттік саяси лауазымдарына орналасу үшін:";</w:t>
      </w:r>
    </w:p>
    <w:bookmarkEnd w:id="9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1311" w:id="973"/>
    <w:p>
      <w:pPr>
        <w:spacing w:after="0"/>
        <w:ind w:left="0"/>
        <w:jc w:val="both"/>
      </w:pPr>
      <w:r>
        <w:rPr>
          <w:rFonts w:ascii="Times New Roman"/>
          <w:b w:val="false"/>
          <w:i w:val="false"/>
          <w:color w:val="000000"/>
          <w:sz w:val="28"/>
        </w:rPr>
        <w:t>
      "1) кемінде жеті жыл жұмыс өтілі, оның ішінде қолданыстағы Мемлекеттік саяси және әкімшілік қызметшілер лауазымдарының тізілімінде айқындалған мемлекеттік саяси лауазымдарда не "А" корпусының лауазымдарында, не Қазақстан Республикасының Құрылтайы депутатының мәртебесінде кемінде бір жыл жұмыс өтілі болған жағдайда, тиісті жетекшілік ететін саладағы бағытта кемінде төрт жыл жұмыс өтілі;";</w:t>
      </w:r>
    </w:p>
    <w:bookmarkEnd w:id="9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bookmarkStart w:name="z1313" w:id="974"/>
    <w:p>
      <w:pPr>
        <w:spacing w:after="0"/>
        <w:ind w:left="0"/>
        <w:jc w:val="both"/>
      </w:pPr>
      <w:r>
        <w:rPr>
          <w:rFonts w:ascii="Times New Roman"/>
          <w:b w:val="false"/>
          <w:i w:val="false"/>
          <w:color w:val="000000"/>
          <w:sz w:val="28"/>
        </w:rPr>
        <w:t>
      бірінші абзац мынадай редакцияда жазылсын:</w:t>
      </w:r>
    </w:p>
    <w:bookmarkEnd w:id="974"/>
    <w:bookmarkStart w:name="z1314" w:id="975"/>
    <w:p>
      <w:pPr>
        <w:spacing w:after="0"/>
        <w:ind w:left="0"/>
        <w:jc w:val="both"/>
      </w:pPr>
      <w:r>
        <w:rPr>
          <w:rFonts w:ascii="Times New Roman"/>
          <w:b w:val="false"/>
          <w:i w:val="false"/>
          <w:color w:val="000000"/>
          <w:sz w:val="28"/>
        </w:rPr>
        <w:t>
      "7. Астана, облыстар, республикалық маңызы бар қалалар әкімдерінің бірінші орынбасарлары, орынбасарлары және аппараттарының басшылары, сондай-ақ облыстардың әкімшілік орталығы болып табылатын қалалардың әкімдері мемлекеттік саяси лауазымдарына орналасу үшін:";</w:t>
      </w:r>
    </w:p>
    <w:bookmarkEnd w:id="9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1316" w:id="976"/>
    <w:p>
      <w:pPr>
        <w:spacing w:after="0"/>
        <w:ind w:left="0"/>
        <w:jc w:val="both"/>
      </w:pPr>
      <w:r>
        <w:rPr>
          <w:rFonts w:ascii="Times New Roman"/>
          <w:b w:val="false"/>
          <w:i w:val="false"/>
          <w:color w:val="000000"/>
          <w:sz w:val="28"/>
        </w:rPr>
        <w:t>
      "1) кемінде алты жыл жұмыс өтілі, оның ішінде қолданыстағы Мемлекеттік саяси және әкімшілік қызметшілер лауазымдарының тізілімінде айқындалған мемлекеттік саяси лауазымдарда не "А" корпусының лауазымдарында, не Қазақстан Республикасының Құрылтайы депутатының мәртебесінде кемінде бір жыл жұмыс өтілі болған жағдайда, тиісті жетекшілік ететін бағыттағы салада кемінде үш жыл жұмыс өтілі;</w:t>
      </w:r>
    </w:p>
    <w:bookmarkEnd w:id="976"/>
    <w:bookmarkStart w:name="z1317" w:id="977"/>
    <w:p>
      <w:pPr>
        <w:spacing w:after="0"/>
        <w:ind w:left="0"/>
        <w:jc w:val="both"/>
      </w:pPr>
      <w:r>
        <w:rPr>
          <w:rFonts w:ascii="Times New Roman"/>
          <w:b w:val="false"/>
          <w:i w:val="false"/>
          <w:color w:val="000000"/>
          <w:sz w:val="28"/>
        </w:rPr>
        <w:t>
      2) не кемінде алты жыл жұмыс өтілі, оның ішінде Мемлекеттік саяси және әкімшілік қызметшілер лауазымдарының тізілімінде айқындалған "Б" корпусының А-1, В-2, С-2, D-2, С-О-2, D-О-2 санаттарынан төмен емес басшы лауазымдарда не орталық мемлекеттік органдардың департамент басшыларының орынбасарларынан не орталық мемлекеттік органдардың және олардың ведомстволарының астанадағы, облыстардағы, республикалық маңызы бар қалалардағы аумақтық органдары мен бөлімшелері басшыларының орынбасарларынан төмен емес лауазымдарда, не астана, облыстар, республикалық маңызы бар қалалар әкімдері аппараттарының құрылымдық бөлімшелері басшыларының лауазымдарында кемінде бір жыл жұмыс өтілі болған жағдайда, тиісті жетекшілік ететін бағытқа сәйкес келетін салада кемінде үш жыл жұмыс өтілі;";</w:t>
      </w:r>
    </w:p>
    <w:bookmarkEnd w:id="977"/>
    <w:bookmarkStart w:name="z1318" w:id="978"/>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978"/>
    <w:bookmarkStart w:name="z1319" w:id="979"/>
    <w:p>
      <w:pPr>
        <w:spacing w:after="0"/>
        <w:ind w:left="0"/>
        <w:jc w:val="both"/>
      </w:pPr>
      <w:r>
        <w:rPr>
          <w:rFonts w:ascii="Times New Roman"/>
          <w:b w:val="false"/>
          <w:i w:val="false"/>
          <w:color w:val="000000"/>
          <w:sz w:val="28"/>
        </w:rPr>
        <w:t>
      "1) кемінде бес жыл жұмыс өтілі, оның ішінде қолданыстағы Мемлекеттік саяси және әкімшілік қызметшілер лауазымдарының тізілімінде айқындалған мемлекеттік саяси лауазымдарда не "А" корпусының лауазымдарында не Қазақстан Республикасы Құрылтайының депутаты, тұрақты негізде жұмыс істейтін астана, облыс, республикалық маңызы бар қала, облыстың ауданы мәслихатының депутаты мәртебесінде кемінде алты ай болған жағдайда, мемлекеттік қызметте кемінде екі жыл жұмыс өтілі;".</w:t>
      </w:r>
    </w:p>
    <w:bookmarkEnd w:id="979"/>
    <w:bookmarkStart w:name="z1320" w:id="980"/>
    <w:p>
      <w:pPr>
        <w:spacing w:after="0"/>
        <w:ind w:left="0"/>
        <w:jc w:val="both"/>
      </w:pPr>
      <w:r>
        <w:rPr>
          <w:rFonts w:ascii="Times New Roman"/>
          <w:b w:val="false"/>
          <w:i w:val="false"/>
          <w:color w:val="000000"/>
          <w:sz w:val="28"/>
        </w:rPr>
        <w:t xml:space="preserve">
      82. "Қазақстан Республикасының Қаржылық мониторинг агенттігінің кейбір мәселелері туралы" Қазақстан Республикасы Президентінің 2021 жылғы 20 ақпандағы № 515 </w:t>
      </w:r>
      <w:r>
        <w:rPr>
          <w:rFonts w:ascii="Times New Roman"/>
          <w:b w:val="false"/>
          <w:i w:val="false"/>
          <w:color w:val="000000"/>
          <w:sz w:val="28"/>
        </w:rPr>
        <w:t>Жарлығында</w:t>
      </w:r>
      <w:r>
        <w:rPr>
          <w:rFonts w:ascii="Times New Roman"/>
          <w:b w:val="false"/>
          <w:i w:val="false"/>
          <w:color w:val="000000"/>
          <w:sz w:val="28"/>
        </w:rPr>
        <w:t>:</w:t>
      </w:r>
    </w:p>
    <w:bookmarkEnd w:id="9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кіріспедегі</w:t>
      </w:r>
      <w:r>
        <w:rPr>
          <w:rFonts w:ascii="Times New Roman"/>
          <w:b w:val="false"/>
          <w:i w:val="false"/>
          <w:color w:val="000000"/>
          <w:sz w:val="28"/>
        </w:rPr>
        <w:t xml:space="preserve"> "17-1-бабы" деген сөздер "20-бабы" деген сөздермен ауыстырылсын;</w:t>
      </w:r>
    </w:p>
    <w:bookmarkStart w:name="z1322" w:id="981"/>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Қаржылық мониторинг агенттігі туралы </w:t>
      </w:r>
      <w:r>
        <w:rPr>
          <w:rFonts w:ascii="Times New Roman"/>
          <w:b w:val="false"/>
          <w:i w:val="false"/>
          <w:color w:val="000000"/>
          <w:sz w:val="28"/>
        </w:rPr>
        <w:t>ережеде</w:t>
      </w:r>
      <w:r>
        <w:rPr>
          <w:rFonts w:ascii="Times New Roman"/>
          <w:b w:val="false"/>
          <w:i w:val="false"/>
          <w:color w:val="000000"/>
          <w:sz w:val="28"/>
        </w:rPr>
        <w:t>:</w:t>
      </w:r>
    </w:p>
    <w:bookmarkEnd w:id="9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324" w:id="982"/>
    <w:p>
      <w:pPr>
        <w:spacing w:after="0"/>
        <w:ind w:left="0"/>
        <w:jc w:val="both"/>
      </w:pPr>
      <w:r>
        <w:rPr>
          <w:rFonts w:ascii="Times New Roman"/>
          <w:b w:val="false"/>
          <w:i w:val="false"/>
          <w:color w:val="000000"/>
          <w:sz w:val="28"/>
        </w:rPr>
        <w:t>
      "2. Агенттіктің астанада, облыстарда, республикалық маңызы бар қалаларда аумақтық органдары және мамандандырылған мемлекеттік мекемесі, сондай-ақ қарамағында ұйымдары бар.";</w:t>
      </w:r>
    </w:p>
    <w:bookmarkEnd w:id="9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12-тармақтағы</w:t>
      </w:r>
      <w:r>
        <w:rPr>
          <w:rFonts w:ascii="Times New Roman"/>
          <w:b w:val="false"/>
          <w:i w:val="false"/>
          <w:color w:val="000000"/>
          <w:sz w:val="28"/>
        </w:rPr>
        <w:t xml:space="preserve"> "заңнамалық актілермен" деген сөздер "заңдармен" деген сөзбен ауыстырылсын.</w:t>
      </w:r>
    </w:p>
    <w:bookmarkStart w:name="z1326" w:id="983"/>
    <w:p>
      <w:pPr>
        <w:spacing w:after="0"/>
        <w:ind w:left="0"/>
        <w:jc w:val="both"/>
      </w:pPr>
      <w:r>
        <w:rPr>
          <w:rFonts w:ascii="Times New Roman"/>
          <w:b w:val="false"/>
          <w:i w:val="false"/>
          <w:color w:val="000000"/>
          <w:sz w:val="28"/>
        </w:rPr>
        <w:t xml:space="preserve">
      83. "Қазақстан Республикасы Президенті Архивінің кейбір мәселелері туралы" Қазақстан Республикасы Президентінің 2022 жылғы 9 ақпандағы № 808 </w:t>
      </w:r>
      <w:r>
        <w:rPr>
          <w:rFonts w:ascii="Times New Roman"/>
          <w:b w:val="false"/>
          <w:i w:val="false"/>
          <w:color w:val="000000"/>
          <w:sz w:val="28"/>
        </w:rPr>
        <w:t>Жарлығында</w:t>
      </w:r>
      <w:r>
        <w:rPr>
          <w:rFonts w:ascii="Times New Roman"/>
          <w:b w:val="false"/>
          <w:i w:val="false"/>
          <w:color w:val="000000"/>
          <w:sz w:val="28"/>
        </w:rPr>
        <w:t>:</w:t>
      </w:r>
    </w:p>
    <w:bookmarkEnd w:id="9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328" w:id="984"/>
    <w:p>
      <w:pPr>
        <w:spacing w:after="0"/>
        <w:ind w:left="0"/>
        <w:jc w:val="both"/>
      </w:pPr>
      <w:r>
        <w:rPr>
          <w:rFonts w:ascii="Times New Roman"/>
          <w:b w:val="false"/>
          <w:i w:val="false"/>
          <w:color w:val="000000"/>
          <w:sz w:val="28"/>
        </w:rPr>
        <w:t xml:space="preserve">
      "Қазақстан Республикасының Президенті туралы" Қазақстан Республикасы Конституциялық заңының 38-бабы 2-тармағының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p>
    <w:bookmarkEnd w:id="984"/>
    <w:bookmarkStart w:name="z1329" w:id="985"/>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Архиві"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9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332" w:id="986"/>
    <w:p>
      <w:pPr>
        <w:spacing w:after="0"/>
        <w:ind w:left="0"/>
        <w:jc w:val="both"/>
      </w:pPr>
      <w:r>
        <w:rPr>
          <w:rFonts w:ascii="Times New Roman"/>
          <w:b w:val="false"/>
          <w:i w:val="false"/>
          <w:color w:val="000000"/>
          <w:sz w:val="28"/>
        </w:rPr>
        <w:t>
      "4) архив ісі және басқаруды құжаттамалық қамтамасыз ету саласындағы уәкілетті органмен келісу бойынша мекеменің жинақтау көздерінің – ұйымдардың тізімін Қазақстан Республикасы Президентінің Кеңсесі бастығының бекітуіне енгізу;";</w:t>
      </w:r>
    </w:p>
    <w:bookmarkEnd w:id="9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мынадай редакцияда жазылсын:</w:t>
      </w:r>
    </w:p>
    <w:bookmarkStart w:name="z1334" w:id="987"/>
    <w:p>
      <w:pPr>
        <w:spacing w:after="0"/>
        <w:ind w:left="0"/>
        <w:jc w:val="both"/>
      </w:pPr>
      <w:r>
        <w:rPr>
          <w:rFonts w:ascii="Times New Roman"/>
          <w:b w:val="false"/>
          <w:i w:val="false"/>
          <w:color w:val="000000"/>
          <w:sz w:val="28"/>
        </w:rPr>
        <w:t>
      "12) архивтік құжаттар көшірмелерін электрондық нысанға аудару;";</w:t>
      </w:r>
    </w:p>
    <w:bookmarkEnd w:id="987"/>
    <w:bookmarkStart w:name="z1335" w:id="988"/>
    <w:p>
      <w:pPr>
        <w:spacing w:after="0"/>
        <w:ind w:left="0"/>
        <w:jc w:val="both"/>
      </w:pPr>
      <w:r>
        <w:rPr>
          <w:rFonts w:ascii="Times New Roman"/>
          <w:b w:val="false"/>
          <w:i w:val="false"/>
          <w:color w:val="000000"/>
          <w:sz w:val="28"/>
        </w:rPr>
        <w:t>
      мынадай мазмұндағы 14-1) және 14-2) тармақшалармен толықтырылсын:</w:t>
      </w:r>
    </w:p>
    <w:bookmarkEnd w:id="988"/>
    <w:bookmarkStart w:name="z1336" w:id="989"/>
    <w:p>
      <w:pPr>
        <w:spacing w:after="0"/>
        <w:ind w:left="0"/>
        <w:jc w:val="both"/>
      </w:pPr>
      <w:r>
        <w:rPr>
          <w:rFonts w:ascii="Times New Roman"/>
          <w:b w:val="false"/>
          <w:i w:val="false"/>
          <w:color w:val="000000"/>
          <w:sz w:val="28"/>
        </w:rPr>
        <w:t>
      "14-1) заңды тұлғаларды қайта ұйымдастыру не тарату кезінде Ұлттық архив қорының құжаттарын мемлекеттік сақтауға қабылдау туралы және жеке құрам бойынша архив анықтамаларын беру;</w:t>
      </w:r>
    </w:p>
    <w:bookmarkEnd w:id="989"/>
    <w:bookmarkStart w:name="z1337" w:id="990"/>
    <w:p>
      <w:pPr>
        <w:spacing w:after="0"/>
        <w:ind w:left="0"/>
        <w:jc w:val="both"/>
      </w:pPr>
      <w:r>
        <w:rPr>
          <w:rFonts w:ascii="Times New Roman"/>
          <w:b w:val="false"/>
          <w:i w:val="false"/>
          <w:color w:val="000000"/>
          <w:sz w:val="28"/>
        </w:rPr>
        <w:t>
      14-2) тарихи-мәдени және ғылыми құндылығы бар аудиовизуалды құжаттардың міндетті данасын жеке және заңды тұлғалардан мемлекеттік сақтауға қабылдау;";</w:t>
      </w:r>
    </w:p>
    <w:bookmarkEnd w:id="9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22) тармақшалардағы</w:t>
      </w:r>
      <w:r>
        <w:rPr>
          <w:rFonts w:ascii="Times New Roman"/>
          <w:b w:val="false"/>
          <w:i w:val="false"/>
          <w:color w:val="000000"/>
          <w:sz w:val="28"/>
        </w:rPr>
        <w:t xml:space="preserve"> "электрондық" деген сөз "цифрлық"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тармақша</w:t>
      </w:r>
      <w:r>
        <w:rPr>
          <w:rFonts w:ascii="Times New Roman"/>
          <w:b w:val="false"/>
          <w:i w:val="false"/>
          <w:color w:val="000000"/>
          <w:sz w:val="28"/>
        </w:rPr>
        <w:t xml:space="preserve"> мынадай редакцияда жазылсын:</w:t>
      </w:r>
    </w:p>
    <w:bookmarkStart w:name="z1340" w:id="991"/>
    <w:p>
      <w:pPr>
        <w:spacing w:after="0"/>
        <w:ind w:left="0"/>
        <w:jc w:val="both"/>
      </w:pPr>
      <w:r>
        <w:rPr>
          <w:rFonts w:ascii="Times New Roman"/>
          <w:b w:val="false"/>
          <w:i w:val="false"/>
          <w:color w:val="000000"/>
          <w:sz w:val="28"/>
        </w:rPr>
        <w:t>
      "25) республиканың және шет мемлекеттердің архивтерінен, кітапханалары мен ғылыми ұйымдарынан, сондай-ақ жеке архивтер мен коллекциялардан Қазақстан тарихы бойынша құжаттарды, қолжазбаларды және шетелден алынған, Қазақстан Республикасымен тарихи байланысты құжаттарды анықтау, Қазақстан тарихы бойынша архив құжаттарының төлнұсқалары мен көшірмелерін қабылдау;";</w:t>
      </w:r>
    </w:p>
    <w:bookmarkEnd w:id="9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34-тармақтағы</w:t>
      </w:r>
      <w:r>
        <w:rPr>
          <w:rFonts w:ascii="Times New Roman"/>
          <w:b w:val="false"/>
          <w:i w:val="false"/>
          <w:color w:val="000000"/>
          <w:sz w:val="28"/>
        </w:rPr>
        <w:t xml:space="preserve"> "заңнамалық актілерге" деген сөздер "заңдарға" деген сөзбен ауыстырылсын.</w:t>
      </w:r>
    </w:p>
    <w:bookmarkStart w:name="z1342" w:id="992"/>
    <w:p>
      <w:pPr>
        <w:spacing w:after="0"/>
        <w:ind w:left="0"/>
        <w:jc w:val="both"/>
      </w:pPr>
      <w:r>
        <w:rPr>
          <w:rFonts w:ascii="Times New Roman"/>
          <w:b w:val="false"/>
          <w:i w:val="false"/>
          <w:color w:val="000000"/>
          <w:sz w:val="28"/>
        </w:rPr>
        <w:t xml:space="preserve">
      84. "Облыс аумағында орналасқан мәслихаттар немесе республикалық маңызы бар қалалар және астана мәслихаттары депутаттарының облыс, республикалық маңызы бар қала және астана әкімін лауазымға тағайындауға келісім беруі қағидаларын бекіту туралы" Қазақстан Республикасы Президентінің 2022 жылғы 8 маусымдағы № 912 </w:t>
      </w:r>
      <w:r>
        <w:rPr>
          <w:rFonts w:ascii="Times New Roman"/>
          <w:b w:val="false"/>
          <w:i w:val="false"/>
          <w:color w:val="000000"/>
          <w:sz w:val="28"/>
        </w:rPr>
        <w:t>Жарлығында</w:t>
      </w:r>
      <w:r>
        <w:rPr>
          <w:rFonts w:ascii="Times New Roman"/>
          <w:b w:val="false"/>
          <w:i w:val="false"/>
          <w:color w:val="000000"/>
          <w:sz w:val="28"/>
        </w:rPr>
        <w:t>:</w:t>
      </w:r>
    </w:p>
    <w:bookmarkEnd w:id="9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344" w:id="993"/>
    <w:p>
      <w:pPr>
        <w:spacing w:after="0"/>
        <w:ind w:left="0"/>
        <w:jc w:val="both"/>
      </w:pPr>
      <w:r>
        <w:rPr>
          <w:rFonts w:ascii="Times New Roman"/>
          <w:b w:val="false"/>
          <w:i w:val="false"/>
          <w:color w:val="000000"/>
          <w:sz w:val="28"/>
        </w:rPr>
        <w:t>
      "Астана мәслихаты, облыс аумағында орналасқан мәслихаттар, республикалық маңызы бар қалалар мәслихаттары депутаттарының астана, облыс және республикалық маңызы бар қала әкімін лауазымға тағайындауға келісім беруі қағидаларын бекіту туралы";</w:t>
      </w:r>
    </w:p>
    <w:bookmarkEnd w:id="9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кіріспедегі</w:t>
      </w:r>
      <w:r>
        <w:rPr>
          <w:rFonts w:ascii="Times New Roman"/>
          <w:b w:val="false"/>
          <w:i w:val="false"/>
          <w:color w:val="000000"/>
          <w:sz w:val="28"/>
        </w:rPr>
        <w:t xml:space="preserve"> "87" деген цифрлар "89" деген цифрлармен ауыстырылсын;</w:t>
      </w:r>
    </w:p>
    <w:bookmarkStart w:name="z1346" w:id="994"/>
    <w:p>
      <w:pPr>
        <w:spacing w:after="0"/>
        <w:ind w:left="0"/>
        <w:jc w:val="both"/>
      </w:pPr>
      <w:r>
        <w:rPr>
          <w:rFonts w:ascii="Times New Roman"/>
          <w:b w:val="false"/>
          <w:i w:val="false"/>
          <w:color w:val="000000"/>
          <w:sz w:val="28"/>
        </w:rPr>
        <w:t xml:space="preserve">
      жоғарыда аталған Жарлықпен бекітілген Облыс аумағында орналасқан мәслихаттар немесе республикалық маңызы бар қалалар және астана мәслихаттары депутаттарының облыс, республикалық маңызы бар қала және астана әкімін лауазымға тағайындауға келісім беруі </w:t>
      </w:r>
      <w:r>
        <w:rPr>
          <w:rFonts w:ascii="Times New Roman"/>
          <w:b w:val="false"/>
          <w:i w:val="false"/>
          <w:color w:val="000000"/>
          <w:sz w:val="28"/>
        </w:rPr>
        <w:t>қағидаларында</w:t>
      </w:r>
      <w:r>
        <w:rPr>
          <w:rFonts w:ascii="Times New Roman"/>
          <w:b w:val="false"/>
          <w:i w:val="false"/>
          <w:color w:val="000000"/>
          <w:sz w:val="28"/>
        </w:rPr>
        <w:t>:</w:t>
      </w:r>
    </w:p>
    <w:bookmarkEnd w:id="9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348" w:id="995"/>
    <w:p>
      <w:pPr>
        <w:spacing w:after="0"/>
        <w:ind w:left="0"/>
        <w:jc w:val="both"/>
      </w:pPr>
      <w:r>
        <w:rPr>
          <w:rFonts w:ascii="Times New Roman"/>
          <w:b w:val="false"/>
          <w:i w:val="false"/>
          <w:color w:val="000000"/>
          <w:sz w:val="28"/>
        </w:rPr>
        <w:t>
      "Астана мәслихаты, облыс аумағында орналасқан мәслихаттар, республикалық маңызы бар қалалар мәслихаттары депутаттарының астана, облыс және республикалық маңызы бар қала әкімін лауазымға тағайындауға келісім беруі қағидалары";</w:t>
      </w:r>
    </w:p>
    <w:bookmarkEnd w:id="9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1350" w:id="996"/>
    <w:p>
      <w:pPr>
        <w:spacing w:after="0"/>
        <w:ind w:left="0"/>
        <w:jc w:val="both"/>
      </w:pPr>
      <w:r>
        <w:rPr>
          <w:rFonts w:ascii="Times New Roman"/>
          <w:b w:val="false"/>
          <w:i w:val="false"/>
          <w:color w:val="000000"/>
          <w:sz w:val="28"/>
        </w:rPr>
        <w:t>
      "1. Осы Астана мәслихаты, облыс аумағында орналасқан мәслихаттар, республикалық маңызы бар қалалар мәслихаттары депутаттарының астана, облыс және республикалық маңызы бар қала әкімін лауазымға тағайындауға келісім беруі қағидалары Қазақстан Республикасы Конституциясының 89-бабын іске асыру үшін әзірленді және астана мәслихаты, облыс аумағында орналасқан мәслихаттар, республикалық маңызы бар қалалар мәслихаттары депутаттарының астана, облыс және республикалық маңызы бар қала әкімі лауазымына кандидатты тағайындауға келісім беру тәртібін айқындайды.</w:t>
      </w:r>
    </w:p>
    <w:bookmarkEnd w:id="996"/>
    <w:bookmarkStart w:name="z1351" w:id="997"/>
    <w:p>
      <w:pPr>
        <w:spacing w:after="0"/>
        <w:ind w:left="0"/>
        <w:jc w:val="both"/>
      </w:pPr>
      <w:r>
        <w:rPr>
          <w:rFonts w:ascii="Times New Roman"/>
          <w:b w:val="false"/>
          <w:i w:val="false"/>
          <w:color w:val="000000"/>
          <w:sz w:val="28"/>
        </w:rPr>
        <w:t>
      2. Астана, облыс және республикалық маңызы бар қала әкімі лауазымына тағайындауға келісім астана мәслихаты, облыс аумағында орналасқан мәслихаттар, республикалық маңызы бар қалалар мәслихаттары депутаттарының жиналысында беріледі.</w:t>
      </w:r>
    </w:p>
    <w:bookmarkEnd w:id="997"/>
    <w:bookmarkStart w:name="z1352" w:id="998"/>
    <w:p>
      <w:pPr>
        <w:spacing w:after="0"/>
        <w:ind w:left="0"/>
        <w:jc w:val="both"/>
      </w:pPr>
      <w:r>
        <w:rPr>
          <w:rFonts w:ascii="Times New Roman"/>
          <w:b w:val="false"/>
          <w:i w:val="false"/>
          <w:color w:val="000000"/>
          <w:sz w:val="28"/>
        </w:rPr>
        <w:t>
      3. Қазақстан Республикасының Президенті ұсыну негізінде астана, облыс және республикалық маңызы бар қала әкімі лауазымына кемінде екі кандидат ұсынады.";</w:t>
      </w:r>
    </w:p>
    <w:bookmarkEnd w:id="9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354" w:id="999"/>
    <w:p>
      <w:pPr>
        <w:spacing w:after="0"/>
        <w:ind w:left="0"/>
        <w:jc w:val="both"/>
      </w:pPr>
      <w:r>
        <w:rPr>
          <w:rFonts w:ascii="Times New Roman"/>
          <w:b w:val="false"/>
          <w:i w:val="false"/>
          <w:color w:val="000000"/>
          <w:sz w:val="28"/>
        </w:rPr>
        <w:t>
      "5. Қазақстан Республикасы Президенті Әкімшілігінің Басшысы Қазақстан Республикасы Президентінің тапсырмасы негізінде астана, облыс және республикалық маңызы бар қала мәслихатының төрағасына астана, облыс және республикалық маңызы бар қала әкімін тағайындауға келісім алу үшін астана мәслихаты, облыс аумағында орналасқан мәслихаттар, республикалық маңызы бар қалалар мәслихаттары депутаттарының жиналысын (бұдан әрі – жиналыс) өткізу қажеттігі туралы хабарлама жібереді.";</w:t>
      </w:r>
    </w:p>
    <w:bookmarkEnd w:id="9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1357" w:id="1000"/>
    <w:p>
      <w:pPr>
        <w:spacing w:after="0"/>
        <w:ind w:left="0"/>
        <w:jc w:val="both"/>
      </w:pPr>
      <w:r>
        <w:rPr>
          <w:rFonts w:ascii="Times New Roman"/>
          <w:b w:val="false"/>
          <w:i w:val="false"/>
          <w:color w:val="000000"/>
          <w:sz w:val="28"/>
        </w:rPr>
        <w:t>
      "1) астана, облыс және республикалық маңызы бар қала мәслихаты төрағасының қысқаша кіріспе сөзі;";</w:t>
      </w:r>
    </w:p>
    <w:bookmarkEnd w:id="10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359" w:id="1001"/>
    <w:p>
      <w:pPr>
        <w:spacing w:after="0"/>
        <w:ind w:left="0"/>
        <w:jc w:val="both"/>
      </w:pPr>
      <w:r>
        <w:rPr>
          <w:rFonts w:ascii="Times New Roman"/>
          <w:b w:val="false"/>
          <w:i w:val="false"/>
          <w:color w:val="000000"/>
          <w:sz w:val="28"/>
        </w:rPr>
        <w:t>
      "4) Қазақстан Республикасы Президенті Әкімшілігі Басшысының не Қазақстан Республикасы Премьер-Министрінің не Қазақстан Республикасының Президенті уәкілеттік берген өзге лауазымды адамның Қазақстан Республикасы Президентінің ұсынуын жария етуі және астана, облыс және республикалық маңызы бар қала әкімінің лауазымына кандидатураларды ұсыну;";</w:t>
      </w:r>
    </w:p>
    <w:bookmarkEnd w:id="10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1361" w:id="1002"/>
    <w:p>
      <w:pPr>
        <w:spacing w:after="0"/>
        <w:ind w:left="0"/>
        <w:jc w:val="both"/>
      </w:pPr>
      <w:r>
        <w:rPr>
          <w:rFonts w:ascii="Times New Roman"/>
          <w:b w:val="false"/>
          <w:i w:val="false"/>
          <w:color w:val="000000"/>
          <w:sz w:val="28"/>
        </w:rPr>
        <w:t>
      "9. Облыс аумағында орналасқан мәслихаттар депутаттарының жиналысына облыс және тиісті облыстың аудандары (облыстық маңызы бар қалалар) мәслихаттарының депутаттары қатысады. Жиналысты облыс мәслихатының төрағасы басқарады.</w:t>
      </w:r>
    </w:p>
    <w:bookmarkEnd w:id="1002"/>
    <w:bookmarkStart w:name="z1362" w:id="1003"/>
    <w:p>
      <w:pPr>
        <w:spacing w:after="0"/>
        <w:ind w:left="0"/>
        <w:jc w:val="both"/>
      </w:pPr>
      <w:r>
        <w:rPr>
          <w:rFonts w:ascii="Times New Roman"/>
          <w:b w:val="false"/>
          <w:i w:val="false"/>
          <w:color w:val="000000"/>
          <w:sz w:val="28"/>
        </w:rPr>
        <w:t>
      Астана және республикалық маңызы бар қала мәслихаты депутаттарының жиналысына тиісті мәслихаттардың депутаттары қатысады. Жиналысты тиісті мәслихаттың төрағасы басқарады.</w:t>
      </w:r>
    </w:p>
    <w:bookmarkEnd w:id="1003"/>
    <w:bookmarkStart w:name="z1363" w:id="1004"/>
    <w:p>
      <w:pPr>
        <w:spacing w:after="0"/>
        <w:ind w:left="0"/>
        <w:jc w:val="both"/>
      </w:pPr>
      <w:r>
        <w:rPr>
          <w:rFonts w:ascii="Times New Roman"/>
          <w:b w:val="false"/>
          <w:i w:val="false"/>
          <w:color w:val="000000"/>
          <w:sz w:val="28"/>
        </w:rPr>
        <w:t>
      Егер жиналысқа астана мәслихаты, облыс аумағында орналасқан мәслихаттар, республикалық маңызы бар қалалар мәслихаттары депутаттарының жалпы санының кемінде үштен екісі қатысса, оның құқықтық күші болады. Әрбір жиналыстың алдында қатысатын депутаттарды тіркеу жүргізіледі, оның нәтижелерін мәслихат төрағасы отырыс басталар алдында жариялайды.</w:t>
      </w:r>
    </w:p>
    <w:bookmarkEnd w:id="1004"/>
    <w:bookmarkStart w:name="z1364" w:id="1005"/>
    <w:p>
      <w:pPr>
        <w:spacing w:after="0"/>
        <w:ind w:left="0"/>
        <w:jc w:val="both"/>
      </w:pPr>
      <w:r>
        <w:rPr>
          <w:rFonts w:ascii="Times New Roman"/>
          <w:b w:val="false"/>
          <w:i w:val="false"/>
          <w:color w:val="000000"/>
          <w:sz w:val="28"/>
        </w:rPr>
        <w:t>
      10. Жиналысты астана, облыс және республикалық маңызы бар қала мәслихатының аппараты ұйымдастырады және техникалық мүмкіндіктер ескеріле отырып, интернет-ресурстарда онлайн-трансляция ұйымдастырылып өткізіледі.";</w:t>
      </w:r>
    </w:p>
    <w:bookmarkEnd w:id="10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төртінші бөлігі мынадай редакцияда жазылсын:</w:t>
      </w:r>
    </w:p>
    <w:bookmarkStart w:name="z1366" w:id="1006"/>
    <w:p>
      <w:pPr>
        <w:spacing w:after="0"/>
        <w:ind w:left="0"/>
        <w:jc w:val="both"/>
      </w:pPr>
      <w:r>
        <w:rPr>
          <w:rFonts w:ascii="Times New Roman"/>
          <w:b w:val="false"/>
          <w:i w:val="false"/>
          <w:color w:val="000000"/>
          <w:sz w:val="28"/>
        </w:rPr>
        <w:t>
      "Астана, облыс және республикалық маңызы бар қала әкімі лауазымына кандидатты келісу үшін қатысып отырған депутаттардың жалпы санының көпшілігінің шешімі бойынша ашық не жасырын дауыс беру өткізіледі.";</w:t>
      </w:r>
    </w:p>
    <w:bookmarkEnd w:id="10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1368" w:id="1007"/>
    <w:p>
      <w:pPr>
        <w:spacing w:after="0"/>
        <w:ind w:left="0"/>
        <w:jc w:val="both"/>
      </w:pPr>
      <w:r>
        <w:rPr>
          <w:rFonts w:ascii="Times New Roman"/>
          <w:b w:val="false"/>
          <w:i w:val="false"/>
          <w:color w:val="000000"/>
          <w:sz w:val="28"/>
        </w:rPr>
        <w:t>
      екінші бөлік мынадай редакцияда жазылсын:</w:t>
      </w:r>
    </w:p>
    <w:bookmarkEnd w:id="1007"/>
    <w:bookmarkStart w:name="z1369" w:id="1008"/>
    <w:p>
      <w:pPr>
        <w:spacing w:after="0"/>
        <w:ind w:left="0"/>
        <w:jc w:val="both"/>
      </w:pPr>
      <w:r>
        <w:rPr>
          <w:rFonts w:ascii="Times New Roman"/>
          <w:b w:val="false"/>
          <w:i w:val="false"/>
          <w:color w:val="000000"/>
          <w:sz w:val="28"/>
        </w:rPr>
        <w:t>
      "Дауыс беруді өткізу үшін депутаттардың қажетті саны болмаған кезде, астана, облыс және республикалық маңызы бар қала мәслихатының төрағасы кворумды қамтамасыз ету шараларын қабылдайды.";</w:t>
      </w:r>
    </w:p>
    <w:bookmarkEnd w:id="1008"/>
    <w:bookmarkStart w:name="z1370" w:id="1009"/>
    <w:p>
      <w:pPr>
        <w:spacing w:after="0"/>
        <w:ind w:left="0"/>
        <w:jc w:val="both"/>
      </w:pPr>
      <w:r>
        <w:rPr>
          <w:rFonts w:ascii="Times New Roman"/>
          <w:b w:val="false"/>
          <w:i w:val="false"/>
          <w:color w:val="000000"/>
          <w:sz w:val="28"/>
        </w:rPr>
        <w:t>
      төртінші бөлік мынадай редакцияда жазылсын:</w:t>
      </w:r>
    </w:p>
    <w:bookmarkEnd w:id="1009"/>
    <w:bookmarkStart w:name="z1371" w:id="1010"/>
    <w:p>
      <w:pPr>
        <w:spacing w:after="0"/>
        <w:ind w:left="0"/>
        <w:jc w:val="both"/>
      </w:pPr>
      <w:r>
        <w:rPr>
          <w:rFonts w:ascii="Times New Roman"/>
          <w:b w:val="false"/>
          <w:i w:val="false"/>
          <w:color w:val="000000"/>
          <w:sz w:val="28"/>
        </w:rPr>
        <w:t>
      "Барлық мәселелер бойынша дауыс беру нәтижелерін астана, облыс және республикалық маңызы бар қала мәслихатының төрағасы дауыс беруге қатысқандардың, "жақтап", "қарсы" дауыс бергендердің санын және дауыс беру қорытындысын көрсете отырып жариялайды. Деректер депутаттар жиналысының хаттамасына енгізіледі.";</w:t>
      </w:r>
    </w:p>
    <w:bookmarkEnd w:id="10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төртінші бөлігі мынадай редакцияда жазылсын:</w:t>
      </w:r>
    </w:p>
    <w:bookmarkStart w:name="z1373" w:id="1011"/>
    <w:p>
      <w:pPr>
        <w:spacing w:after="0"/>
        <w:ind w:left="0"/>
        <w:jc w:val="both"/>
      </w:pPr>
      <w:r>
        <w:rPr>
          <w:rFonts w:ascii="Times New Roman"/>
          <w:b w:val="false"/>
          <w:i w:val="false"/>
          <w:color w:val="000000"/>
          <w:sz w:val="28"/>
        </w:rPr>
        <w:t>
      "Жасырын дауыс беру үшін құпиялылықты сақтау бойынша талаптар ұстана отырып, арнайы бөлінген орынға астана, облыс және республикалық маңызы бар қала мәслихатының мөрі басылған жәшік орнатылады.";</w:t>
      </w:r>
    </w:p>
    <w:bookmarkEnd w:id="10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375" w:id="1012"/>
    <w:p>
      <w:pPr>
        <w:spacing w:after="0"/>
        <w:ind w:left="0"/>
        <w:jc w:val="both"/>
      </w:pPr>
      <w:r>
        <w:rPr>
          <w:rFonts w:ascii="Times New Roman"/>
          <w:b w:val="false"/>
          <w:i w:val="false"/>
          <w:color w:val="000000"/>
          <w:sz w:val="28"/>
        </w:rPr>
        <w:t>
      "16. Санақ комиссиясы дауыс беру нәтижелері бойынша хаттама жасайды, оған санақ комиссиясының барлық мүшелері қол қояды және ол астана, облыс және республикалық маңызы бар қала мәслихатының төрағасына беріледі.</w:t>
      </w:r>
    </w:p>
    <w:bookmarkEnd w:id="1012"/>
    <w:bookmarkStart w:name="z1376" w:id="1013"/>
    <w:p>
      <w:pPr>
        <w:spacing w:after="0"/>
        <w:ind w:left="0"/>
        <w:jc w:val="both"/>
      </w:pPr>
      <w:r>
        <w:rPr>
          <w:rFonts w:ascii="Times New Roman"/>
          <w:b w:val="false"/>
          <w:i w:val="false"/>
          <w:color w:val="000000"/>
          <w:sz w:val="28"/>
        </w:rPr>
        <w:t>
      Дауыс беру кезінде болмаған мәслихат депутатының кейін дауыс беруге құқығы жоқ.";</w:t>
      </w:r>
    </w:p>
    <w:bookmarkEnd w:id="10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үшінші бөлігі мынадай редакцияда жазылсын:</w:t>
      </w:r>
    </w:p>
    <w:bookmarkStart w:name="z1378" w:id="1014"/>
    <w:p>
      <w:pPr>
        <w:spacing w:after="0"/>
        <w:ind w:left="0"/>
        <w:jc w:val="both"/>
      </w:pPr>
      <w:r>
        <w:rPr>
          <w:rFonts w:ascii="Times New Roman"/>
          <w:b w:val="false"/>
          <w:i w:val="false"/>
          <w:color w:val="000000"/>
          <w:sz w:val="28"/>
        </w:rPr>
        <w:t>
      "Қайта дауыс беру осы Қағидаларда көзделген тәртіппен астана, облыс және республикалық маңызы бар қала мәслихатының төрағасы айқындаған мерзімдерде өткізіледі.";</w:t>
      </w:r>
    </w:p>
    <w:bookmarkEnd w:id="10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380" w:id="1015"/>
    <w:p>
      <w:pPr>
        <w:spacing w:after="0"/>
        <w:ind w:left="0"/>
        <w:jc w:val="both"/>
      </w:pPr>
      <w:r>
        <w:rPr>
          <w:rFonts w:ascii="Times New Roman"/>
          <w:b w:val="false"/>
          <w:i w:val="false"/>
          <w:color w:val="000000"/>
          <w:sz w:val="28"/>
        </w:rPr>
        <w:t>
      "18. Жиналыс астана, облыс және республикалық маңызы бар қала мәслихатының төрағасы дауыс беру нәтижелерін жариялағаннан кейін жабылады. Астана, облыс және республикалық маңызы бар қала мәслихатының төрағасы және санақ комиссиясының төрағасы қол қойған жиналыстың хаттамасы жиналыстың өткізілуін куәландыратын құжат болып табылады, ол бір күн ішінде Қазақстан Республикасы Президентінің Әкімшілігіне жіберіледі.".</w:t>
      </w:r>
    </w:p>
    <w:bookmarkEnd w:id="1015"/>
    <w:bookmarkStart w:name="z1381" w:id="1016"/>
    <w:p>
      <w:pPr>
        <w:spacing w:after="0"/>
        <w:ind w:left="0"/>
        <w:jc w:val="both"/>
      </w:pPr>
      <w:r>
        <w:rPr>
          <w:rFonts w:ascii="Times New Roman"/>
          <w:b w:val="false"/>
          <w:i w:val="false"/>
          <w:color w:val="000000"/>
          <w:sz w:val="28"/>
        </w:rPr>
        <w:t xml:space="preserve">
      85."Қазақстан Республикасы Жоғары аудиторлық палатасының кейбір мәселелері туралы" Қазақстан Республикасы Президентінің 2022 жылғы 26 қарашадағы № 5 </w:t>
      </w:r>
      <w:r>
        <w:rPr>
          <w:rFonts w:ascii="Times New Roman"/>
          <w:b w:val="false"/>
          <w:i w:val="false"/>
          <w:color w:val="000000"/>
          <w:sz w:val="28"/>
        </w:rPr>
        <w:t>Жарлығында</w:t>
      </w:r>
      <w:r>
        <w:rPr>
          <w:rFonts w:ascii="Times New Roman"/>
          <w:b w:val="false"/>
          <w:i w:val="false"/>
          <w:color w:val="000000"/>
          <w:sz w:val="28"/>
        </w:rPr>
        <w:t>:</w:t>
      </w:r>
    </w:p>
    <w:bookmarkEnd w:id="10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кіріспедегі</w:t>
      </w:r>
      <w:r>
        <w:rPr>
          <w:rFonts w:ascii="Times New Roman"/>
          <w:b w:val="false"/>
          <w:i w:val="false"/>
          <w:color w:val="000000"/>
          <w:sz w:val="28"/>
        </w:rPr>
        <w:t xml:space="preserve"> "16-бабының 2) тармақшасына" деген сөздер "17-бабының 3) тармақшасына" деген сөздермен ауыстырылсын;</w:t>
      </w:r>
    </w:p>
    <w:bookmarkStart w:name="z1383" w:id="1017"/>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Жоғары аудиторлық палатасы туралы </w:t>
      </w:r>
      <w:r>
        <w:rPr>
          <w:rFonts w:ascii="Times New Roman"/>
          <w:b w:val="false"/>
          <w:i w:val="false"/>
          <w:color w:val="000000"/>
          <w:sz w:val="28"/>
        </w:rPr>
        <w:t>ережеде</w:t>
      </w:r>
      <w:r>
        <w:rPr>
          <w:rFonts w:ascii="Times New Roman"/>
          <w:b w:val="false"/>
          <w:i w:val="false"/>
          <w:color w:val="000000"/>
          <w:sz w:val="28"/>
        </w:rPr>
        <w:t>:</w:t>
      </w:r>
    </w:p>
    <w:bookmarkEnd w:id="10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11-тармақтағы</w:t>
      </w:r>
      <w:r>
        <w:rPr>
          <w:rFonts w:ascii="Times New Roman"/>
          <w:b w:val="false"/>
          <w:i w:val="false"/>
          <w:color w:val="000000"/>
          <w:sz w:val="28"/>
        </w:rPr>
        <w:t xml:space="preserve"> "заңнамалық актілерінде" деген сөздер "заңдарында"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13-тармақтағы</w:t>
      </w:r>
      <w:r>
        <w:rPr>
          <w:rFonts w:ascii="Times New Roman"/>
          <w:b w:val="false"/>
          <w:i w:val="false"/>
          <w:color w:val="000000"/>
          <w:sz w:val="28"/>
        </w:rPr>
        <w:t xml:space="preserve"> "облыстардың, республикалық маңызы бар қалалардың, астананың", "Парламентке" деген сөздер тиісінше "астананың, облыстардың, республикалық маңызы бар қалалардың", "Құрылтайға"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14-тармақтағы</w:t>
      </w:r>
      <w:r>
        <w:rPr>
          <w:rFonts w:ascii="Times New Roman"/>
          <w:b w:val="false"/>
          <w:i w:val="false"/>
          <w:color w:val="000000"/>
          <w:sz w:val="28"/>
        </w:rPr>
        <w:t xml:space="preserve"> "облыстардың, республикалық маңызы бар қалалардың, астананың" деген сөздер "астананың, облыстардың, республикалық маңызы бар қалалардың" деген сөздермен ауыстырылсын;</w:t>
      </w:r>
    </w:p>
    <w:bookmarkStart w:name="z1387" w:id="1018"/>
    <w:p>
      <w:pPr>
        <w:spacing w:after="0"/>
        <w:ind w:left="0"/>
        <w:jc w:val="both"/>
      </w:pPr>
      <w:r>
        <w:rPr>
          <w:rFonts w:ascii="Times New Roman"/>
          <w:b w:val="false"/>
          <w:i w:val="false"/>
          <w:color w:val="000000"/>
          <w:sz w:val="28"/>
        </w:rPr>
        <w:t xml:space="preserve">
      17-тармақтың </w:t>
      </w:r>
      <w:r>
        <w:rPr>
          <w:rFonts w:ascii="Times New Roman"/>
          <w:b w:val="false"/>
          <w:i w:val="false"/>
          <w:color w:val="000000"/>
          <w:sz w:val="28"/>
        </w:rPr>
        <w:t>13) тармақшасындағы</w:t>
      </w:r>
      <w:r>
        <w:rPr>
          <w:rFonts w:ascii="Times New Roman"/>
          <w:b w:val="false"/>
          <w:i w:val="false"/>
          <w:color w:val="000000"/>
          <w:sz w:val="28"/>
        </w:rPr>
        <w:t xml:space="preserve"> "Парламенті Палаталарының" деген сөздер "Құрылтайының" деген сөзбен ауыстырылсын;</w:t>
      </w:r>
    </w:p>
    <w:bookmarkEnd w:id="10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18-тармақтағы</w:t>
      </w:r>
      <w:r>
        <w:rPr>
          <w:rFonts w:ascii="Times New Roman"/>
          <w:b w:val="false"/>
          <w:i w:val="false"/>
          <w:color w:val="000000"/>
          <w:sz w:val="28"/>
        </w:rPr>
        <w:t xml:space="preserve"> "Республикасы Парламент Мәжілісінің" деген сөздер "Республикасының Құрылтайы"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20-тармақтағы</w:t>
      </w:r>
      <w:r>
        <w:rPr>
          <w:rFonts w:ascii="Times New Roman"/>
          <w:b w:val="false"/>
          <w:i w:val="false"/>
          <w:color w:val="000000"/>
          <w:sz w:val="28"/>
        </w:rPr>
        <w:t xml:space="preserve"> "Парламент Палаталарының" деген сөздер "Құрылтайының" деген сөзбен ауыстырылсын.</w:t>
      </w:r>
    </w:p>
    <w:bookmarkStart w:name="z1390" w:id="1019"/>
    <w:p>
      <w:pPr>
        <w:spacing w:after="0"/>
        <w:ind w:left="0"/>
        <w:jc w:val="both"/>
      </w:pPr>
      <w:r>
        <w:rPr>
          <w:rFonts w:ascii="Times New Roman"/>
          <w:b w:val="false"/>
          <w:i w:val="false"/>
          <w:color w:val="000000"/>
          <w:sz w:val="28"/>
        </w:rPr>
        <w:t xml:space="preserve">
      86. "Қазақстан Республикасының құқық қорғау органдары, азаматтық қорғау органдары және мемлекеттік фельдъегерлік қызметі қызметкерлерінің әдеп кодексін бекіту туралы" Қазақстан Республикасы Президентінің 2023 жылғы 2 қаңтардағы № 81 </w:t>
      </w:r>
      <w:r>
        <w:rPr>
          <w:rFonts w:ascii="Times New Roman"/>
          <w:b w:val="false"/>
          <w:i w:val="false"/>
          <w:color w:val="000000"/>
          <w:sz w:val="28"/>
        </w:rPr>
        <w:t>Жарлығында</w:t>
      </w:r>
      <w:r>
        <w:rPr>
          <w:rFonts w:ascii="Times New Roman"/>
          <w:b w:val="false"/>
          <w:i w:val="false"/>
          <w:color w:val="000000"/>
          <w:sz w:val="28"/>
        </w:rPr>
        <w:t>:</w:t>
      </w:r>
    </w:p>
    <w:bookmarkEnd w:id="1019"/>
    <w:bookmarkStart w:name="z1391" w:id="1020"/>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құқық қорғау органдары, азаматтық қорғау органдары және мемлекеттік фельдъегерлік қызметі қызметкерлерінің </w:t>
      </w:r>
      <w:r>
        <w:rPr>
          <w:rFonts w:ascii="Times New Roman"/>
          <w:b w:val="false"/>
          <w:i w:val="false"/>
          <w:color w:val="000000"/>
          <w:sz w:val="28"/>
        </w:rPr>
        <w:t>әдеп кодексінде</w:t>
      </w:r>
      <w:r>
        <w:rPr>
          <w:rFonts w:ascii="Times New Roman"/>
          <w:b w:val="false"/>
          <w:i w:val="false"/>
          <w:color w:val="000000"/>
          <w:sz w:val="28"/>
        </w:rPr>
        <w:t>:</w:t>
      </w:r>
    </w:p>
    <w:bookmarkEnd w:id="10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үшінші бөлігі мынадай редакцияда жазылсын:</w:t>
      </w:r>
    </w:p>
    <w:bookmarkStart w:name="z1393" w:id="1021"/>
    <w:p>
      <w:pPr>
        <w:spacing w:after="0"/>
        <w:ind w:left="0"/>
        <w:jc w:val="both"/>
      </w:pPr>
      <w:r>
        <w:rPr>
          <w:rFonts w:ascii="Times New Roman"/>
          <w:b w:val="false"/>
          <w:i w:val="false"/>
          <w:color w:val="000000"/>
          <w:sz w:val="28"/>
        </w:rPr>
        <w:t>
      "Кодекс құқық қорғау қызметінің беделін, Қазақстан Республикасы азаматтарының мемлекетке деген сенімін нығайтуға, құқық қорғау қызметінде өзара қарым-қатынастардың жоғары мәдениетін қалыптастыруға және парасаттылық атмосферасын құруға, қызметкерлердің мінез-құлқының бірыңғай адамгершілік-моральдық негізін қамтамасыз етуге, қызметкерлердің өз лауазымдық міндеттерін орындауының тиімділігін арттыруға ықпал етуге арналған, сондай-ақ қызметкерлердің әдепсіз мінез-құлық жағдайларының алдын алуға бағытталған.";</w:t>
      </w:r>
    </w:p>
    <w:bookmarkEnd w:id="1021"/>
    <w:bookmarkStart w:name="z1394" w:id="1022"/>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1022"/>
    <w:bookmarkStart w:name="z1395" w:id="1023"/>
    <w:p>
      <w:pPr>
        <w:spacing w:after="0"/>
        <w:ind w:left="0"/>
        <w:jc w:val="both"/>
      </w:pPr>
      <w:r>
        <w:rPr>
          <w:rFonts w:ascii="Times New Roman"/>
          <w:b w:val="false"/>
          <w:i w:val="false"/>
          <w:color w:val="000000"/>
          <w:sz w:val="28"/>
        </w:rPr>
        <w:t>
      "7) Қазақстан халқының бірлігі мен елдегі этносаралық және конфессияаралық келісімді нығайтуға ықпал етуге;";</w:t>
      </w:r>
    </w:p>
    <w:bookmarkEnd w:id="1023"/>
    <w:bookmarkStart w:name="z1396" w:id="1024"/>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13) тармақшасы</w:t>
      </w:r>
      <w:r>
        <w:rPr>
          <w:rFonts w:ascii="Times New Roman"/>
          <w:b w:val="false"/>
          <w:i w:val="false"/>
          <w:color w:val="000000"/>
          <w:sz w:val="28"/>
        </w:rPr>
        <w:t xml:space="preserve"> мынадай редакцияда жазылсын:</w:t>
      </w:r>
    </w:p>
    <w:bookmarkEnd w:id="1024"/>
    <w:bookmarkStart w:name="z1397" w:id="1025"/>
    <w:p>
      <w:pPr>
        <w:spacing w:after="0"/>
        <w:ind w:left="0"/>
        <w:jc w:val="both"/>
      </w:pPr>
      <w:r>
        <w:rPr>
          <w:rFonts w:ascii="Times New Roman"/>
          <w:b w:val="false"/>
          <w:i w:val="false"/>
          <w:color w:val="000000"/>
          <w:sz w:val="28"/>
        </w:rPr>
        <w:t>
      "13) моральдық-психологиялық төзімді, ұстамды болуға, субординацияны сақтауға, әріптестерімен ізеттілік қарым-қатынаста болуға, жеке тұлғалармен қарым-қатынаста сыпайылық пен зейінділік танытуға;".</w:t>
      </w:r>
    </w:p>
    <w:bookmarkEnd w:id="1025"/>
    <w:bookmarkStart w:name="z1398" w:id="1026"/>
    <w:p>
      <w:pPr>
        <w:spacing w:after="0"/>
        <w:ind w:left="0"/>
        <w:jc w:val="both"/>
      </w:pPr>
      <w:r>
        <w:rPr>
          <w:rFonts w:ascii="Times New Roman"/>
          <w:b w:val="false"/>
          <w:i w:val="false"/>
          <w:color w:val="000000"/>
          <w:sz w:val="28"/>
        </w:rPr>
        <w:t xml:space="preserve">
      87. "Қазақстан Республикасы Сот әкімшілігінің кейбір мәселелері туралы" Қазақстан Республикасы Президентінің 2023 жылғы 19 қаңтардағы № 106 </w:t>
      </w:r>
      <w:r>
        <w:rPr>
          <w:rFonts w:ascii="Times New Roman"/>
          <w:b w:val="false"/>
          <w:i w:val="false"/>
          <w:color w:val="000000"/>
          <w:sz w:val="28"/>
        </w:rPr>
        <w:t>Жарлығында</w:t>
      </w:r>
      <w:r>
        <w:rPr>
          <w:rFonts w:ascii="Times New Roman"/>
          <w:b w:val="false"/>
          <w:i w:val="false"/>
          <w:color w:val="000000"/>
          <w:sz w:val="28"/>
        </w:rPr>
        <w:t>:</w:t>
      </w:r>
    </w:p>
    <w:bookmarkEnd w:id="10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400" w:id="1027"/>
    <w:p>
      <w:pPr>
        <w:spacing w:after="0"/>
        <w:ind w:left="0"/>
        <w:jc w:val="both"/>
      </w:pPr>
      <w:r>
        <w:rPr>
          <w:rFonts w:ascii="Times New Roman"/>
          <w:b w:val="false"/>
          <w:i w:val="false"/>
          <w:color w:val="000000"/>
          <w:sz w:val="28"/>
        </w:rPr>
        <w:t>
      "2. Астанадағы, облыстардағы және республикалық маңызы бар қалалардағы аумақтық бөлімшелердің – мемлекеттік мекемелердің (соттар әкімшілерінің) атауы осы Жарлыққа 1-қосымшаға сәйкес өзгертілсін.";</w:t>
      </w:r>
    </w:p>
    <w:bookmarkEnd w:id="1027"/>
    <w:bookmarkStart w:name="z1401" w:id="1028"/>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Сот әкімшілігі туралы </w:t>
      </w:r>
      <w:r>
        <w:rPr>
          <w:rFonts w:ascii="Times New Roman"/>
          <w:b w:val="false"/>
          <w:i w:val="false"/>
          <w:color w:val="000000"/>
          <w:sz w:val="28"/>
        </w:rPr>
        <w:t>ережеде</w:t>
      </w:r>
      <w:r>
        <w:rPr>
          <w:rFonts w:ascii="Times New Roman"/>
          <w:b w:val="false"/>
          <w:i w:val="false"/>
          <w:color w:val="000000"/>
          <w:sz w:val="28"/>
        </w:rPr>
        <w:t>:</w:t>
      </w:r>
    </w:p>
    <w:bookmarkEnd w:id="10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403" w:id="1029"/>
    <w:p>
      <w:pPr>
        <w:spacing w:after="0"/>
        <w:ind w:left="0"/>
        <w:jc w:val="both"/>
      </w:pPr>
      <w:r>
        <w:rPr>
          <w:rFonts w:ascii="Times New Roman"/>
          <w:b w:val="false"/>
          <w:i w:val="false"/>
          <w:color w:val="000000"/>
          <w:sz w:val="28"/>
        </w:rPr>
        <w:t>
      "1. Қазақстан Республикасының Сот әкімшілігі (бұдан әрі – Сот әкімшілігі) – Қазақстан Республикасы Жоғарғы Сотының, астанада, облыстарда және республикалық маңызы бар қалаларда аумақтық бөлімшелері (бұдан әрі – департаменттер) бар жергілікті және басқа да соттардың қызметін ұйымдастырушылық-құқықтық, ақпараттық-талдамалық және материалдық-техникалық қамтамасыз етуді жүзеге асыратын Қазақстан Республикасының сот әкімшілігі саласындағы уәкілетті мемлекеттік органы.";</w:t>
      </w:r>
    </w:p>
    <w:bookmarkEnd w:id="1029"/>
    <w:bookmarkStart w:name="z1404" w:id="1030"/>
    <w:p>
      <w:pPr>
        <w:spacing w:after="0"/>
        <w:ind w:left="0"/>
        <w:jc w:val="both"/>
      </w:pPr>
      <w:r>
        <w:rPr>
          <w:rFonts w:ascii="Times New Roman"/>
          <w:b w:val="false"/>
          <w:i w:val="false"/>
          <w:color w:val="000000"/>
          <w:sz w:val="28"/>
        </w:rPr>
        <w:t xml:space="preserve">
      13-тармақтың </w:t>
      </w:r>
      <w:r>
        <w:rPr>
          <w:rFonts w:ascii="Times New Roman"/>
          <w:b w:val="false"/>
          <w:i w:val="false"/>
          <w:color w:val="000000"/>
          <w:sz w:val="28"/>
        </w:rPr>
        <w:t>1) тармақшасының</w:t>
      </w:r>
      <w:r>
        <w:rPr>
          <w:rFonts w:ascii="Times New Roman"/>
          <w:b w:val="false"/>
          <w:i w:val="false"/>
          <w:color w:val="000000"/>
          <w:sz w:val="28"/>
        </w:rPr>
        <w:t xml:space="preserve"> оныншы абзацы мынадай редакцияда жазылсын:</w:t>
      </w:r>
    </w:p>
    <w:bookmarkEnd w:id="1030"/>
    <w:bookmarkStart w:name="z1405" w:id="1031"/>
    <w:p>
      <w:pPr>
        <w:spacing w:after="0"/>
        <w:ind w:left="0"/>
        <w:jc w:val="both"/>
      </w:pPr>
      <w:r>
        <w:rPr>
          <w:rFonts w:ascii="Times New Roman"/>
          <w:b w:val="false"/>
          <w:i w:val="false"/>
          <w:color w:val="000000"/>
          <w:sz w:val="28"/>
        </w:rPr>
        <w:t>
      "астанадағы, облыстардағы және республикалық маңызы бар қалалардағы аумақтық бөлімшелерде тексеру жүргізу;";</w:t>
      </w:r>
    </w:p>
    <w:bookmarkEnd w:id="10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отыз екінші абзацы мынадай редакцияда жазылсын:</w:t>
      </w:r>
    </w:p>
    <w:bookmarkStart w:name="z1407" w:id="1032"/>
    <w:p>
      <w:pPr>
        <w:spacing w:after="0"/>
        <w:ind w:left="0"/>
        <w:jc w:val="both"/>
      </w:pPr>
      <w:r>
        <w:rPr>
          <w:rFonts w:ascii="Times New Roman"/>
          <w:b w:val="false"/>
          <w:i w:val="false"/>
          <w:color w:val="000000"/>
          <w:sz w:val="28"/>
        </w:rPr>
        <w:t>
      "соттардың инфрақұрылымын дамыту, соттардың, Сот әкімшілігінің және астанадағы, облыстардағы және республикалық маңызы бар қалалардағы аумақтық бөлімшелердің ғимараттары мен үй-жайларының құрылысын, оларды жөндеуді және техникалық жарақтандыруды ұйымдастыру;".</w:t>
      </w:r>
    </w:p>
    <w:bookmarkEnd w:id="1032"/>
    <w:bookmarkStart w:name="z1408" w:id="1033"/>
    <w:p>
      <w:pPr>
        <w:spacing w:after="0"/>
        <w:ind w:left="0"/>
        <w:jc w:val="both"/>
      </w:pPr>
      <w:r>
        <w:rPr>
          <w:rFonts w:ascii="Times New Roman"/>
          <w:b w:val="false"/>
          <w:i w:val="false"/>
          <w:color w:val="000000"/>
          <w:sz w:val="28"/>
        </w:rPr>
        <w:t>
      88. "Қазақстан Республикасы Президентінің жанындағы Ғылым және технологиялар жөніндегі ұлттық кеңесті құру туралы" Қазақстан Республикасы Президентінің 2023 жылғы 25 қаңтардағы № 115 Жарлығында:</w:t>
      </w:r>
    </w:p>
    <w:bookmarkEnd w:id="1033"/>
    <w:bookmarkStart w:name="z1409" w:id="1034"/>
    <w:p>
      <w:pPr>
        <w:spacing w:after="0"/>
        <w:ind w:left="0"/>
        <w:jc w:val="both"/>
      </w:pPr>
      <w:r>
        <w:rPr>
          <w:rFonts w:ascii="Times New Roman"/>
          <w:b w:val="false"/>
          <w:i w:val="false"/>
          <w:color w:val="000000"/>
          <w:sz w:val="28"/>
        </w:rPr>
        <w:t>
      кіріспедегі "44-бабының 20) тармақшасына" деген сөздер "46-бабының 21) тармақшасына" деген сөздермен ауыстырылсын;</w:t>
      </w:r>
    </w:p>
    <w:bookmarkEnd w:id="1034"/>
    <w:bookmarkStart w:name="z1410" w:id="1035"/>
    <w:p>
      <w:pPr>
        <w:spacing w:after="0"/>
        <w:ind w:left="0"/>
        <w:jc w:val="both"/>
      </w:pPr>
      <w:r>
        <w:rPr>
          <w:rFonts w:ascii="Times New Roman"/>
          <w:b w:val="false"/>
          <w:i w:val="false"/>
          <w:color w:val="000000"/>
          <w:sz w:val="28"/>
        </w:rPr>
        <w:t>
      жоғарыда аталған Жарлықпен бекітілген Қазақстан Республикасы Президентінің жанындағы Ғылым және технологиялар жөніндегі ұлттық кеңестің құрамында:</w:t>
      </w:r>
    </w:p>
    <w:bookmarkEnd w:id="1035"/>
    <w:bookmarkStart w:name="z1411" w:id="1036"/>
    <w:p>
      <w:pPr>
        <w:spacing w:after="0"/>
        <w:ind w:left="0"/>
        <w:jc w:val="both"/>
      </w:pPr>
      <w:r>
        <w:rPr>
          <w:rFonts w:ascii="Times New Roman"/>
          <w:b w:val="false"/>
          <w:i w:val="false"/>
          <w:color w:val="000000"/>
          <w:sz w:val="28"/>
        </w:rPr>
        <w:t>
      "Қазақстан Республикасы Президенті Әкімшілігі Басшысының бірінші орынбасары" деген жол мынадай редакцияда жазылсын:</w:t>
      </w:r>
    </w:p>
    <w:bookmarkEnd w:id="1036"/>
    <w:bookmarkStart w:name="z1412" w:id="1037"/>
    <w:p>
      <w:pPr>
        <w:spacing w:after="0"/>
        <w:ind w:left="0"/>
        <w:jc w:val="both"/>
      </w:pPr>
      <w:r>
        <w:rPr>
          <w:rFonts w:ascii="Times New Roman"/>
          <w:b w:val="false"/>
          <w:i w:val="false"/>
          <w:color w:val="000000"/>
          <w:sz w:val="28"/>
        </w:rPr>
        <w:t>
      "Қазақстан Республикасы Президентінің экономикалық мәселелер жөніндегі көмекшісі".</w:t>
      </w:r>
    </w:p>
    <w:bookmarkEnd w:id="1037"/>
    <w:bookmarkStart w:name="z1413" w:id="1038"/>
    <w:p>
      <w:pPr>
        <w:spacing w:after="0"/>
        <w:ind w:left="0"/>
        <w:jc w:val="both"/>
      </w:pPr>
      <w:r>
        <w:rPr>
          <w:rFonts w:ascii="Times New Roman"/>
          <w:b w:val="false"/>
          <w:i w:val="false"/>
          <w:color w:val="000000"/>
          <w:sz w:val="28"/>
        </w:rPr>
        <w:t xml:space="preserve">
      89. "Қазақстан Республикасының Заңдылықты, құқықтық тәртіпті және қылмыскерлікке қарсы күресті қамтамасыз ету жөніндегі үйлестіру кеңесі туралы ережені бекіту және Қазақстан Республикасы Президентінің кейбір жарлықтарының күші жойылды деп тану туралы" Қазақстан Республикасы Президентінің 2023 жылғы 30 мамырдағы № 238 </w:t>
      </w:r>
      <w:r>
        <w:rPr>
          <w:rFonts w:ascii="Times New Roman"/>
          <w:b w:val="false"/>
          <w:i w:val="false"/>
          <w:color w:val="000000"/>
          <w:sz w:val="28"/>
        </w:rPr>
        <w:t>Жарлығында</w:t>
      </w:r>
      <w:r>
        <w:rPr>
          <w:rFonts w:ascii="Times New Roman"/>
          <w:b w:val="false"/>
          <w:i w:val="false"/>
          <w:color w:val="000000"/>
          <w:sz w:val="28"/>
        </w:rPr>
        <w:t>:</w:t>
      </w:r>
    </w:p>
    <w:bookmarkEnd w:id="1038"/>
    <w:bookmarkStart w:name="z1414" w:id="1039"/>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Заңдылықты, құқықтық тәртіпті және қылмыскерлікке қарсы күресті қамтамасыз ету жөніндегі үйлестіру кеңесі туралы </w:t>
      </w:r>
      <w:r>
        <w:rPr>
          <w:rFonts w:ascii="Times New Roman"/>
          <w:b w:val="false"/>
          <w:i w:val="false"/>
          <w:color w:val="000000"/>
          <w:sz w:val="28"/>
        </w:rPr>
        <w:t>ережеде</w:t>
      </w:r>
      <w:r>
        <w:rPr>
          <w:rFonts w:ascii="Times New Roman"/>
          <w:b w:val="false"/>
          <w:i w:val="false"/>
          <w:color w:val="000000"/>
          <w:sz w:val="28"/>
        </w:rPr>
        <w:t>:</w:t>
      </w:r>
    </w:p>
    <w:bookmarkEnd w:id="10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 мынадай редакцияда жазылсын:</w:t>
      </w:r>
    </w:p>
    <w:bookmarkStart w:name="z1416" w:id="1040"/>
    <w:p>
      <w:pPr>
        <w:spacing w:after="0"/>
        <w:ind w:left="0"/>
        <w:jc w:val="both"/>
      </w:pPr>
      <w:r>
        <w:rPr>
          <w:rFonts w:ascii="Times New Roman"/>
          <w:b w:val="false"/>
          <w:i w:val="false"/>
          <w:color w:val="000000"/>
          <w:sz w:val="28"/>
        </w:rPr>
        <w:t>
      "Үйлестіру кеңесі – Бас прокуратураның, бас әскери және көлік прокуратураларының, облыстар прокуратураларының және оларға теңестірілген (астана және республикалық маңызы бар қалалар) прокуратуралардың жанынан құрылатын консультативтік-кеңесші орган.";</w:t>
      </w:r>
    </w:p>
    <w:bookmarkEnd w:id="1040"/>
    <w:bookmarkStart w:name="z1417" w:id="1041"/>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w:t>
      </w:r>
      <w:r>
        <w:rPr>
          <w:rFonts w:ascii="Times New Roman"/>
          <w:b w:val="false"/>
          <w:i w:val="false"/>
          <w:color w:val="000000"/>
          <w:sz w:val="28"/>
        </w:rPr>
        <w:t xml:space="preserve"> мынадай редакцияда жазылсын:</w:t>
      </w:r>
    </w:p>
    <w:bookmarkEnd w:id="1041"/>
    <w:bookmarkStart w:name="z1418" w:id="1042"/>
    <w:p>
      <w:pPr>
        <w:spacing w:after="0"/>
        <w:ind w:left="0"/>
        <w:jc w:val="both"/>
      </w:pPr>
      <w:r>
        <w:rPr>
          <w:rFonts w:ascii="Times New Roman"/>
          <w:b w:val="false"/>
          <w:i w:val="false"/>
          <w:color w:val="000000"/>
          <w:sz w:val="28"/>
        </w:rPr>
        <w:t>
      "4) қылмыскерлікке және басқа да құқық бұзушылықтарға қарсы күреске бағытталған заңнаманы қолданудың бірыңғай практикасын қалыптастыру. Заңдылық пен құқықтық тәртіпті нығайтуға бағытталған заңнаманы жетілдіру туралы ұсыныстарды тұжырымдау және Қазақстан Республикасының Президентіне, Қазақстан Республикасының Құрылтайына және Қазақстан Республикасының Үкіметіне енгізу;</w:t>
      </w:r>
    </w:p>
    <w:bookmarkEnd w:id="1042"/>
    <w:bookmarkStart w:name="z1419" w:id="1043"/>
    <w:p>
      <w:pPr>
        <w:spacing w:after="0"/>
        <w:ind w:left="0"/>
        <w:jc w:val="both"/>
      </w:pPr>
      <w:r>
        <w:rPr>
          <w:rFonts w:ascii="Times New Roman"/>
          <w:b w:val="false"/>
          <w:i w:val="false"/>
          <w:color w:val="000000"/>
          <w:sz w:val="28"/>
        </w:rPr>
        <w:t>
      5) тексеру жүргізу және құқық бұзушылықтар мен қылмыскерлікке қарсы іс-қимылды ұйымдастыруда жергілікті мемлекеттік органдарға практикалық көмек көрсету үшін өңірлерге жасалатын бірлескен сапарлар;";</w:t>
      </w:r>
    </w:p>
    <w:bookmarkEnd w:id="10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жетінші бөлігі мынадай редакцияда жазылсын:</w:t>
      </w:r>
    </w:p>
    <w:bookmarkStart w:name="z1421" w:id="1044"/>
    <w:p>
      <w:pPr>
        <w:spacing w:after="0"/>
        <w:ind w:left="0"/>
        <w:jc w:val="both"/>
      </w:pPr>
      <w:r>
        <w:rPr>
          <w:rFonts w:ascii="Times New Roman"/>
          <w:b w:val="false"/>
          <w:i w:val="false"/>
          <w:color w:val="000000"/>
          <w:sz w:val="28"/>
        </w:rPr>
        <w:t>
      "Хатшылыққа бас әскери және көлік прокуратураларының, облыстар прокуратураларының және оларға теңестірілген (астана және республикалық маңызы бар қалалар) прокуратуралардың жанындағы үйлестіру кеңестерінің қызметін бақылау жүктеледі.";</w:t>
      </w:r>
    </w:p>
    <w:bookmarkEnd w:id="10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бірінші және екінші бөліктері мынадай редакцияда жазылсын:</w:t>
      </w:r>
    </w:p>
    <w:bookmarkStart w:name="z1423" w:id="1045"/>
    <w:p>
      <w:pPr>
        <w:spacing w:after="0"/>
        <w:ind w:left="0"/>
        <w:jc w:val="both"/>
      </w:pPr>
      <w:r>
        <w:rPr>
          <w:rFonts w:ascii="Times New Roman"/>
          <w:b w:val="false"/>
          <w:i w:val="false"/>
          <w:color w:val="000000"/>
          <w:sz w:val="28"/>
        </w:rPr>
        <w:t>
      "13. Осы Ереже – бас әскери және көлік прокуратураларының, облыстар прокуратураларының және оларға теңестірілген (астана және республикалық маңызы бар қалалар) прокуратуралардың жанындағы тұрақты жұмыс істейтін үйлестіру кеңестері туралы ережелерді дайындау кезінде үлгілік құжат.</w:t>
      </w:r>
    </w:p>
    <w:bookmarkEnd w:id="1045"/>
    <w:bookmarkStart w:name="z1424" w:id="1046"/>
    <w:p>
      <w:pPr>
        <w:spacing w:after="0"/>
        <w:ind w:left="0"/>
        <w:jc w:val="both"/>
      </w:pPr>
      <w:r>
        <w:rPr>
          <w:rFonts w:ascii="Times New Roman"/>
          <w:b w:val="false"/>
          <w:i w:val="false"/>
          <w:color w:val="000000"/>
          <w:sz w:val="28"/>
        </w:rPr>
        <w:t>
      Облыстар прокуратураларының және оларға теңестірілген (астана және республикалық маңызы бар қалалар) прокуратуралардың жанындағы үйлестіру кеңестерінің отырыстарына оларға қатысты мәселелерді қарау кезінде өңірлердің және гарнизондардың әскери прокурорларын, сондай-ақ өңірлік көлік прокурорларын тартуға жол беріледі.".</w:t>
      </w:r>
    </w:p>
    <w:bookmarkEnd w:id="1046"/>
    <w:bookmarkStart w:name="z1425" w:id="1047"/>
    <w:p>
      <w:pPr>
        <w:spacing w:after="0"/>
        <w:ind w:left="0"/>
        <w:jc w:val="both"/>
      </w:pPr>
      <w:r>
        <w:rPr>
          <w:rFonts w:ascii="Times New Roman"/>
          <w:b w:val="false"/>
          <w:i w:val="false"/>
          <w:color w:val="000000"/>
          <w:sz w:val="28"/>
        </w:rPr>
        <w:t xml:space="preserve">
      90. "Ел экономикасына инвестициялар тарту жөніндегі жұмыстың тиімділігін арттыру жөніндегі шаралар туралы" Қазақстан Республикасы Президентінің 2023 жылғы 4 желтоқсандағы № 404 </w:t>
      </w:r>
      <w:r>
        <w:rPr>
          <w:rFonts w:ascii="Times New Roman"/>
          <w:b w:val="false"/>
          <w:i w:val="false"/>
          <w:color w:val="000000"/>
          <w:sz w:val="28"/>
        </w:rPr>
        <w:t>Жарлығында</w:t>
      </w:r>
      <w:r>
        <w:rPr>
          <w:rFonts w:ascii="Times New Roman"/>
          <w:b w:val="false"/>
          <w:i w:val="false"/>
          <w:color w:val="000000"/>
          <w:sz w:val="28"/>
        </w:rPr>
        <w:t>:</w:t>
      </w:r>
    </w:p>
    <w:bookmarkEnd w:id="10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кіріспедегі</w:t>
      </w:r>
      <w:r>
        <w:rPr>
          <w:rFonts w:ascii="Times New Roman"/>
          <w:b w:val="false"/>
          <w:i w:val="false"/>
          <w:color w:val="000000"/>
          <w:sz w:val="28"/>
        </w:rPr>
        <w:t xml:space="preserve"> "44-бабының 21) тармақшасына" деген сөздерді "46-бабының 22) тармақшасына"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"61-бабына" деген сөздер "60-бабына" деген сөздермен ауыстырылсын.</w:t>
      </w:r>
    </w:p>
    <w:bookmarkStart w:name="z1428" w:id="1048"/>
    <w:p>
      <w:pPr>
        <w:spacing w:after="0"/>
        <w:ind w:left="0"/>
        <w:jc w:val="both"/>
      </w:pPr>
      <w:r>
        <w:rPr>
          <w:rFonts w:ascii="Times New Roman"/>
          <w:b w:val="false"/>
          <w:i w:val="false"/>
          <w:color w:val="000000"/>
          <w:sz w:val="28"/>
        </w:rPr>
        <w:t xml:space="preserve">
      91. "Экономиканы ырықтандыру жөніндегі шаралар туралы" Қазақстан Республикасы Президентінің 2024 жылғы 8 мамырдағы № 542 </w:t>
      </w:r>
      <w:r>
        <w:rPr>
          <w:rFonts w:ascii="Times New Roman"/>
          <w:b w:val="false"/>
          <w:i w:val="false"/>
          <w:color w:val="000000"/>
          <w:sz w:val="28"/>
        </w:rPr>
        <w:t>Жарлығында</w:t>
      </w:r>
      <w:r>
        <w:rPr>
          <w:rFonts w:ascii="Times New Roman"/>
          <w:b w:val="false"/>
          <w:i w:val="false"/>
          <w:color w:val="000000"/>
          <w:sz w:val="28"/>
        </w:rPr>
        <w:t>:</w:t>
      </w:r>
    </w:p>
    <w:bookmarkEnd w:id="1048"/>
    <w:bookmarkStart w:name="z1429" w:id="1049"/>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 тармақшасындағы</w:t>
      </w:r>
      <w:r>
        <w:rPr>
          <w:rFonts w:ascii="Times New Roman"/>
          <w:b w:val="false"/>
          <w:i w:val="false"/>
          <w:color w:val="000000"/>
          <w:sz w:val="28"/>
        </w:rPr>
        <w:t xml:space="preserve"> "Қазақстан Республикасы Президентінің жанындағы Реформалар жөніндегі жоғары кеңес" деген сөздер "Қазақстан Республикасының Президенті" деген сөздермен ауыстырылсын.</w:t>
      </w:r>
    </w:p>
    <w:bookmarkEnd w:id="1049"/>
    <w:bookmarkStart w:name="z1430" w:id="1050"/>
    <w:p>
      <w:pPr>
        <w:spacing w:after="0"/>
        <w:ind w:left="0"/>
        <w:jc w:val="both"/>
      </w:pPr>
      <w:r>
        <w:rPr>
          <w:rFonts w:ascii="Times New Roman"/>
          <w:b w:val="false"/>
          <w:i w:val="false"/>
          <w:color w:val="000000"/>
          <w:sz w:val="28"/>
        </w:rPr>
        <w:t xml:space="preserve">
      92. "Қазақстан Республикасы Атом энергиясы жөніндегі агенттігінің кейбір мәселелері туралы" Қазақстан Республикасы Президентінің 2025 жылғы 28 сәуірдегі № 861 </w:t>
      </w:r>
      <w:r>
        <w:rPr>
          <w:rFonts w:ascii="Times New Roman"/>
          <w:b w:val="false"/>
          <w:i w:val="false"/>
          <w:color w:val="000000"/>
          <w:sz w:val="28"/>
        </w:rPr>
        <w:t>Жарлығында</w:t>
      </w:r>
      <w:r>
        <w:rPr>
          <w:rFonts w:ascii="Times New Roman"/>
          <w:b w:val="false"/>
          <w:i w:val="false"/>
          <w:color w:val="000000"/>
          <w:sz w:val="28"/>
        </w:rPr>
        <w:t>:</w:t>
      </w:r>
    </w:p>
    <w:bookmarkEnd w:id="10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кіріспедегі</w:t>
      </w:r>
      <w:r>
        <w:rPr>
          <w:rFonts w:ascii="Times New Roman"/>
          <w:b w:val="false"/>
          <w:i w:val="false"/>
          <w:color w:val="000000"/>
          <w:sz w:val="28"/>
        </w:rPr>
        <w:t xml:space="preserve"> "17-1-бабы" деген сөздер "20-бабы" деген сөздермен ауыстырылсын;</w:t>
      </w:r>
    </w:p>
    <w:bookmarkStart w:name="z1432" w:id="1051"/>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Атом энергиясы жөніндегі агенттігі туралы </w:t>
      </w:r>
      <w:r>
        <w:rPr>
          <w:rFonts w:ascii="Times New Roman"/>
          <w:b w:val="false"/>
          <w:i w:val="false"/>
          <w:color w:val="000000"/>
          <w:sz w:val="28"/>
        </w:rPr>
        <w:t>ережеде</w:t>
      </w:r>
      <w:r>
        <w:rPr>
          <w:rFonts w:ascii="Times New Roman"/>
          <w:b w:val="false"/>
          <w:i w:val="false"/>
          <w:color w:val="000000"/>
          <w:sz w:val="28"/>
        </w:rPr>
        <w:t>:</w:t>
      </w:r>
    </w:p>
    <w:bookmarkEnd w:id="1051"/>
    <w:bookmarkStart w:name="z1433" w:id="1052"/>
    <w:p>
      <w:pPr>
        <w:spacing w:after="0"/>
        <w:ind w:left="0"/>
        <w:jc w:val="both"/>
      </w:pPr>
      <w:r>
        <w:rPr>
          <w:rFonts w:ascii="Times New Roman"/>
          <w:b w:val="false"/>
          <w:i w:val="false"/>
          <w:color w:val="000000"/>
          <w:sz w:val="28"/>
        </w:rPr>
        <w:t xml:space="preserve">
      бүкіл </w:t>
      </w:r>
      <w:r>
        <w:rPr>
          <w:rFonts w:ascii="Times New Roman"/>
          <w:b w:val="false"/>
          <w:i w:val="false"/>
          <w:color w:val="000000"/>
          <w:sz w:val="28"/>
        </w:rPr>
        <w:t>мәтін</w:t>
      </w:r>
      <w:r>
        <w:rPr>
          <w:rFonts w:ascii="Times New Roman"/>
          <w:b w:val="false"/>
          <w:i w:val="false"/>
          <w:color w:val="000000"/>
          <w:sz w:val="28"/>
        </w:rPr>
        <w:t xml:space="preserve"> бойынша "заңнамалық актілеріне", "заңнамалық актілерімен" "заңнамалық актілерінде" деген сөздер тиісінше "заңдарына", "заңдарымен" "заңдарында" деген сөзбен ауыстырылсын.</w:t>
      </w:r>
    </w:p>
    <w:bookmarkEnd w:id="1052"/>
    <w:bookmarkStart w:name="z1434" w:id="1053"/>
    <w:p>
      <w:pPr>
        <w:spacing w:after="0"/>
        <w:ind w:left="0"/>
        <w:jc w:val="both"/>
      </w:pPr>
      <w:r>
        <w:rPr>
          <w:rFonts w:ascii="Times New Roman"/>
          <w:b w:val="false"/>
          <w:i w:val="false"/>
          <w:color w:val="000000"/>
          <w:sz w:val="28"/>
        </w:rPr>
        <w:t xml:space="preserve">
      93. "Қазақстан Республикасының Ұлттық қорынан бөлінген қаражаттың жұмсалуын мониторингтеу жөніндегі комиссия туралы" Қазақстан Республикасы Президентінің 2025 жылғы 19 мамырдағы № 879 </w:t>
      </w:r>
      <w:r>
        <w:rPr>
          <w:rFonts w:ascii="Times New Roman"/>
          <w:b w:val="false"/>
          <w:i w:val="false"/>
          <w:color w:val="000000"/>
          <w:sz w:val="28"/>
        </w:rPr>
        <w:t>Жарлығында</w:t>
      </w:r>
      <w:r>
        <w:rPr>
          <w:rFonts w:ascii="Times New Roman"/>
          <w:b w:val="false"/>
          <w:i w:val="false"/>
          <w:color w:val="000000"/>
          <w:sz w:val="28"/>
        </w:rPr>
        <w:t>:</w:t>
      </w:r>
    </w:p>
    <w:bookmarkEnd w:id="1053"/>
    <w:bookmarkStart w:name="z1435" w:id="1054"/>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Ұлттық қорынан бөлінген қаражаттың жұмсалуын мониторингтеу жөніндегі комиссияның ережесі және жұмыс </w:t>
      </w:r>
      <w:r>
        <w:rPr>
          <w:rFonts w:ascii="Times New Roman"/>
          <w:b w:val="false"/>
          <w:i w:val="false"/>
          <w:color w:val="000000"/>
          <w:sz w:val="28"/>
        </w:rPr>
        <w:t>тәртібінде</w:t>
      </w:r>
      <w:r>
        <w:rPr>
          <w:rFonts w:ascii="Times New Roman"/>
          <w:b w:val="false"/>
          <w:i w:val="false"/>
          <w:color w:val="000000"/>
          <w:sz w:val="28"/>
        </w:rPr>
        <w:t>:</w:t>
      </w:r>
    </w:p>
    <w:bookmarkEnd w:id="10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"заңнамалық актілерін" деген сөздер "заңдарын" деген сөзбен ауыстырылсын;</w:t>
      </w:r>
    </w:p>
    <w:bookmarkStart w:name="z1437" w:id="1055"/>
    <w:p>
      <w:pPr>
        <w:spacing w:after="0"/>
        <w:ind w:left="0"/>
        <w:jc w:val="both"/>
      </w:pPr>
      <w:r>
        <w:rPr>
          <w:rFonts w:ascii="Times New Roman"/>
          <w:b w:val="false"/>
          <w:i w:val="false"/>
          <w:color w:val="000000"/>
          <w:sz w:val="28"/>
        </w:rPr>
        <w:t>
      жоғарыда аталған Жарлықпен бекітілген Қазақстан Республикасының Ұлттық қорынан бөлінген қаражаттың жұмсалуын мониторингтеу жөніндегі комиссияның құрамында:</w:t>
      </w:r>
    </w:p>
    <w:bookmarkEnd w:id="1055"/>
    <w:bookmarkStart w:name="z1438" w:id="1056"/>
    <w:p>
      <w:pPr>
        <w:spacing w:after="0"/>
        <w:ind w:left="0"/>
        <w:jc w:val="both"/>
      </w:pPr>
      <w:r>
        <w:rPr>
          <w:rFonts w:ascii="Times New Roman"/>
          <w:b w:val="false"/>
          <w:i w:val="false"/>
          <w:color w:val="000000"/>
          <w:sz w:val="28"/>
        </w:rPr>
        <w:t>
      "Қазақстан Республикасы Парламенті Сенатының Қаржы және бюджет комитетінің төрағасы (келісім бойынша)" деген жол алып тасталсын;</w:t>
      </w:r>
    </w:p>
    <w:bookmarkEnd w:id="1056"/>
    <w:bookmarkStart w:name="z1439" w:id="1057"/>
    <w:p>
      <w:pPr>
        <w:spacing w:after="0"/>
        <w:ind w:left="0"/>
        <w:jc w:val="both"/>
      </w:pPr>
      <w:r>
        <w:rPr>
          <w:rFonts w:ascii="Times New Roman"/>
          <w:b w:val="false"/>
          <w:i w:val="false"/>
          <w:color w:val="000000"/>
          <w:sz w:val="28"/>
        </w:rPr>
        <w:t>
      "Қазақстан Республикасы Парламенті Мәжілісінің Қаржы және бюджет комитетінің төрағасы (келісім бойынша)" деген жол мынадай редакцияда жазылсын:</w:t>
      </w:r>
    </w:p>
    <w:bookmarkEnd w:id="1057"/>
    <w:bookmarkStart w:name="z1440" w:id="1058"/>
    <w:p>
      <w:pPr>
        <w:spacing w:after="0"/>
        <w:ind w:left="0"/>
        <w:jc w:val="both"/>
      </w:pPr>
      <w:r>
        <w:rPr>
          <w:rFonts w:ascii="Times New Roman"/>
          <w:b w:val="false"/>
          <w:i w:val="false"/>
          <w:color w:val="000000"/>
          <w:sz w:val="28"/>
        </w:rPr>
        <w:t>
      "Қазақстан Республикасы Құрылтайының бейіндік комитетінің төрағасы (келісім бойынша)".</w:t>
      </w:r>
    </w:p>
    <w:bookmarkEnd w:id="1058"/>
    <w:bookmarkStart w:name="z1441" w:id="1059"/>
    <w:p>
      <w:pPr>
        <w:spacing w:after="0"/>
        <w:ind w:left="0"/>
        <w:jc w:val="both"/>
      </w:pPr>
      <w:r>
        <w:rPr>
          <w:rFonts w:ascii="Times New Roman"/>
          <w:b w:val="false"/>
          <w:i w:val="false"/>
          <w:color w:val="000000"/>
          <w:sz w:val="28"/>
        </w:rPr>
        <w:t xml:space="preserve">
      94. "Қазақстан Республикасы Президентінің кейбір жарлықтарына өзгерістер мен толықтырулар енгізу және Қазақстан Республикасы Президентінің кейбір жарлықтарының күші жойылды деп тану туралы" Қазақстан Республикасы Президентінің 2025 жылғы 19 мамырдағы № 880 </w:t>
      </w:r>
      <w:r>
        <w:rPr>
          <w:rFonts w:ascii="Times New Roman"/>
          <w:b w:val="false"/>
          <w:i w:val="false"/>
          <w:color w:val="000000"/>
          <w:sz w:val="28"/>
        </w:rPr>
        <w:t>Жарлығында</w:t>
      </w:r>
      <w:r>
        <w:rPr>
          <w:rFonts w:ascii="Times New Roman"/>
          <w:b w:val="false"/>
          <w:i w:val="false"/>
          <w:color w:val="000000"/>
          <w:sz w:val="28"/>
        </w:rPr>
        <w:t>:</w:t>
      </w:r>
    </w:p>
    <w:bookmarkEnd w:id="1059"/>
    <w:bookmarkStart w:name="z1442" w:id="1060"/>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кейбір жарлықтарына енгізілетін </w:t>
      </w:r>
      <w:r>
        <w:rPr>
          <w:rFonts w:ascii="Times New Roman"/>
          <w:b w:val="false"/>
          <w:i w:val="false"/>
          <w:color w:val="000000"/>
          <w:sz w:val="28"/>
        </w:rPr>
        <w:t>өзгерістер мен толықтыруларда</w:t>
      </w:r>
      <w:r>
        <w:rPr>
          <w:rFonts w:ascii="Times New Roman"/>
          <w:b w:val="false"/>
          <w:i w:val="false"/>
          <w:color w:val="000000"/>
          <w:sz w:val="28"/>
        </w:rPr>
        <w:t>:</w:t>
      </w:r>
    </w:p>
    <w:bookmarkEnd w:id="10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1444" w:id="1061"/>
    <w:p>
      <w:pPr>
        <w:spacing w:after="0"/>
        <w:ind w:left="0"/>
        <w:jc w:val="both"/>
      </w:pPr>
      <w:r>
        <w:rPr>
          <w:rFonts w:ascii="Times New Roman"/>
          <w:b w:val="false"/>
          <w:i w:val="false"/>
          <w:color w:val="000000"/>
          <w:sz w:val="28"/>
        </w:rPr>
        <w:t>
      төртінші абзац мынадай редакцияда жазылсын:</w:t>
      </w:r>
    </w:p>
    <w:bookmarkEnd w:id="1061"/>
    <w:bookmarkStart w:name="z1445" w:id="1062"/>
    <w:p>
      <w:pPr>
        <w:spacing w:after="0"/>
        <w:ind w:left="0"/>
        <w:jc w:val="both"/>
      </w:pPr>
      <w:r>
        <w:rPr>
          <w:rFonts w:ascii="Times New Roman"/>
          <w:b w:val="false"/>
          <w:i w:val="false"/>
          <w:color w:val="000000"/>
          <w:sz w:val="28"/>
        </w:rPr>
        <w:t>
      "Республикалық бюджет және астана, облыстар, республикалық маңызы бар қалалар бюджеттері жобаларына олардың шығыстарының негізгі бағыттары бойынша алдын ала бағалау жүргізу қағидаларын бекіту туралы";";</w:t>
      </w:r>
    </w:p>
    <w:bookmarkEnd w:id="1062"/>
    <w:bookmarkStart w:name="z1446" w:id="1063"/>
    <w:p>
      <w:pPr>
        <w:spacing w:after="0"/>
        <w:ind w:left="0"/>
        <w:jc w:val="both"/>
      </w:pPr>
      <w:r>
        <w:rPr>
          <w:rFonts w:ascii="Times New Roman"/>
          <w:b w:val="false"/>
          <w:i w:val="false"/>
          <w:color w:val="000000"/>
          <w:sz w:val="28"/>
        </w:rPr>
        <w:t>
      оныншы абзац мынадай редакцияда жазылсын:</w:t>
      </w:r>
    </w:p>
    <w:bookmarkEnd w:id="1063"/>
    <w:bookmarkStart w:name="z1447" w:id="1064"/>
    <w:p>
      <w:pPr>
        <w:spacing w:after="0"/>
        <w:ind w:left="0"/>
        <w:jc w:val="both"/>
      </w:pPr>
      <w:r>
        <w:rPr>
          <w:rFonts w:ascii="Times New Roman"/>
          <w:b w:val="false"/>
          <w:i w:val="false"/>
          <w:color w:val="000000"/>
          <w:sz w:val="28"/>
        </w:rPr>
        <w:t>
      "2) Астана, облыстар, республикалық маңызы бар қалалар бюджеттерінің жобаларына олардың шығыстарының негізгі бағыттары бойынша алдын ала бағалау жүргізу қағидалары бекітілсін.";</w:t>
      </w:r>
    </w:p>
    <w:bookmarkEnd w:id="1064"/>
    <w:bookmarkStart w:name="z1448" w:id="1065"/>
    <w:p>
      <w:pPr>
        <w:spacing w:after="0"/>
        <w:ind w:left="0"/>
        <w:jc w:val="both"/>
      </w:pPr>
      <w:r>
        <w:rPr>
          <w:rFonts w:ascii="Times New Roman"/>
          <w:b w:val="false"/>
          <w:i w:val="false"/>
          <w:color w:val="000000"/>
          <w:sz w:val="28"/>
        </w:rPr>
        <w:t>
      қырық бірінші абзац мынадай редакцияда жазылсын:</w:t>
      </w:r>
    </w:p>
    <w:bookmarkEnd w:id="1065"/>
    <w:bookmarkStart w:name="z1449" w:id="1066"/>
    <w:p>
      <w:pPr>
        <w:spacing w:after="0"/>
        <w:ind w:left="0"/>
        <w:jc w:val="both"/>
      </w:pPr>
      <w:r>
        <w:rPr>
          <w:rFonts w:ascii="Times New Roman"/>
          <w:b w:val="false"/>
          <w:i w:val="false"/>
          <w:color w:val="000000"/>
          <w:sz w:val="28"/>
        </w:rPr>
        <w:t>
      "Осы Қазақстан Республикасы Президентінің кейбір жарлықтарына енгізілетін өзгерістер мен толықтыруларға қосымшаға сәйкес Астана, облыстар, республикалық маңызы бар қалалар бюджеттерінің жобаларына олардың шығыстарының негізгі бағыттары бойынша алдын ала бағалау жүргізу қағидаларымен толықтырылсын.";</w:t>
      </w:r>
    </w:p>
    <w:bookmarkEnd w:id="1066"/>
    <w:bookmarkStart w:name="z1450" w:id="1067"/>
    <w:p>
      <w:pPr>
        <w:spacing w:after="0"/>
        <w:ind w:left="0"/>
        <w:jc w:val="both"/>
      </w:pPr>
      <w:r>
        <w:rPr>
          <w:rFonts w:ascii="Times New Roman"/>
          <w:b w:val="false"/>
          <w:i w:val="false"/>
          <w:color w:val="000000"/>
          <w:sz w:val="28"/>
        </w:rPr>
        <w:t xml:space="preserve">
      жоғарыда аталған Жарлықпен бекітілген Облыстық бюджеттердің, республикалық маңызы бар қалалар, астана бюджеттерінің жобаларына олардың шығыстарының негізгі бағыттары бойынша алдын ала бағалау жүргізу </w:t>
      </w:r>
      <w:r>
        <w:rPr>
          <w:rFonts w:ascii="Times New Roman"/>
          <w:b w:val="false"/>
          <w:i w:val="false"/>
          <w:color w:val="000000"/>
          <w:sz w:val="28"/>
        </w:rPr>
        <w:t>қағидаларында</w:t>
      </w:r>
      <w:r>
        <w:rPr>
          <w:rFonts w:ascii="Times New Roman"/>
          <w:b w:val="false"/>
          <w:i w:val="false"/>
          <w:color w:val="000000"/>
          <w:sz w:val="28"/>
        </w:rPr>
        <w:t>:</w:t>
      </w:r>
    </w:p>
    <w:bookmarkEnd w:id="10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452" w:id="1068"/>
    <w:p>
      <w:pPr>
        <w:spacing w:after="0"/>
        <w:ind w:left="0"/>
        <w:jc w:val="both"/>
      </w:pPr>
      <w:r>
        <w:rPr>
          <w:rFonts w:ascii="Times New Roman"/>
          <w:b w:val="false"/>
          <w:i w:val="false"/>
          <w:color w:val="000000"/>
          <w:sz w:val="28"/>
        </w:rPr>
        <w:t>
      "Астана, облыстар, республикалық маңызы бар қалалар бюджеттерінің жобаларына олардың шығыстарының негізгі бағыттары бойынша алдын ала бағалау жүргізу қағидалары";</w:t>
      </w:r>
    </w:p>
    <w:bookmarkEnd w:id="10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1454" w:id="1069"/>
    <w:p>
      <w:pPr>
        <w:spacing w:after="0"/>
        <w:ind w:left="0"/>
        <w:jc w:val="both"/>
      </w:pPr>
      <w:r>
        <w:rPr>
          <w:rFonts w:ascii="Times New Roman"/>
          <w:b w:val="false"/>
          <w:i w:val="false"/>
          <w:color w:val="000000"/>
          <w:sz w:val="28"/>
        </w:rPr>
        <w:t>
      "1. Осы Астана, облыстар, республикалық маңызы бар қалалар бюджеттерінің жобаларына олардың шығыстарының негізгі бағыттары бойынша алдын ала бағалау жүргізу қағидалары (бұдан әрі – Қағидалар) Қазақстан Республикасының Бюджет кодексіне және "Мемлекеттік аудит және қаржылық бақылау туралы" Қазақстан Республикасының Заңына сәйкес әзірленді және астананың, облыстардың, республикалық маңызы бар қалалардың тексеру комиссиясының (бұдан әрі – тексеру комиссиясы) астана, облыс, республикалық маңызы бар қала бюджетінің жобасын оның шығыстарының негізгі бағыттары бойынша алдын ала бағалау (бұдан әрі – бюджет жобасын бағалау) жүргізу тәртібін айқындайды.</w:t>
      </w:r>
    </w:p>
    <w:bookmarkEnd w:id="1069"/>
    <w:bookmarkStart w:name="z1455" w:id="1070"/>
    <w:p>
      <w:pPr>
        <w:spacing w:after="0"/>
        <w:ind w:left="0"/>
        <w:jc w:val="both"/>
      </w:pPr>
      <w:r>
        <w:rPr>
          <w:rFonts w:ascii="Times New Roman"/>
          <w:b w:val="false"/>
          <w:i w:val="false"/>
          <w:color w:val="000000"/>
          <w:sz w:val="28"/>
        </w:rPr>
        <w:t>
      2. Бюджет жобасын бағалау жоспарлы кезеңге арналған астана, облыс, республикалық маңызы бар қала бюджеті жобасы (бұдан әрі – бюджет жобасы) көрсеткіштерінің негізділігіне, бюджет жобасын әзірлеу үшін нормативтік құқықтық және әдістемелік базаның бар-жоғы мен жеткілікті болуына талдау жүргізуді, сондай-ақ тексеру комиссиясы әзірлеген ұсынымдары бар бюджет жобасын бағалау нәтижелерін (бұдан әрі – бағалау бойынша қорытынды) жасауды және астананың, облыстардың, республикалық маңызы бар қалалардың жергілікті атқарушы органына және тиісті мәслихатқа ұсынуды көздейді.";</w:t>
      </w:r>
    </w:p>
    <w:bookmarkEnd w:id="10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1458" w:id="1071"/>
    <w:p>
      <w:pPr>
        <w:spacing w:after="0"/>
        <w:ind w:left="0"/>
        <w:jc w:val="both"/>
      </w:pPr>
      <w:r>
        <w:rPr>
          <w:rFonts w:ascii="Times New Roman"/>
          <w:b w:val="false"/>
          <w:i w:val="false"/>
          <w:color w:val="000000"/>
          <w:sz w:val="28"/>
        </w:rPr>
        <w:t>
      "3) астананың, облыстың, республикалық маңызы бар қаланың орта мерзімді кезеңге арналған әлеуметтік-экономикалық даму болжамы;";</w:t>
      </w:r>
    </w:p>
    <w:bookmarkEnd w:id="10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мынадай редакцияда жазылсын:</w:t>
      </w:r>
    </w:p>
    <w:bookmarkStart w:name="z1460" w:id="1072"/>
    <w:p>
      <w:pPr>
        <w:spacing w:after="0"/>
        <w:ind w:left="0"/>
        <w:jc w:val="both"/>
      </w:pPr>
      <w:r>
        <w:rPr>
          <w:rFonts w:ascii="Times New Roman"/>
          <w:b w:val="false"/>
          <w:i w:val="false"/>
          <w:color w:val="000000"/>
          <w:sz w:val="28"/>
        </w:rPr>
        <w:t>
      "12) астананы, облысты, республикалық маңызы бар қаланы дамыту жоспарларының жобаларын (астананы, облысты, республикалық маңызы бар қаланы дамыту жоспарларына өзгерістер мен толықтыруларды) және бюджеттік бағдарламалардың жобаларын қарау нәтижелері бойынша мемлекеттік жоспарлау жөніндегі жергілікті уәкілетті органның қорытындысы;";</w:t>
      </w:r>
    </w:p>
    <w:bookmarkEnd w:id="1072"/>
    <w:bookmarkStart w:name="z1461" w:id="1073"/>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073"/>
    <w:bookmarkStart w:name="z1462" w:id="1074"/>
    <w:p>
      <w:pPr>
        <w:spacing w:after="0"/>
        <w:ind w:left="0"/>
        <w:jc w:val="both"/>
      </w:pPr>
      <w:r>
        <w:rPr>
          <w:rFonts w:ascii="Times New Roman"/>
          <w:b w:val="false"/>
          <w:i w:val="false"/>
          <w:color w:val="000000"/>
          <w:sz w:val="28"/>
        </w:rPr>
        <w:t>
      "1) бағалау бойынша негізделген және анық қорытындының астананың, облыстың, республикалық маңызы бар қаланың жергілікті атқарушы органына және тиісті мәслихатқа уақтылы ұсынылуын;";</w:t>
      </w:r>
    </w:p>
    <w:bookmarkEnd w:id="10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464" w:id="1075"/>
    <w:p>
      <w:pPr>
        <w:spacing w:after="0"/>
        <w:ind w:left="0"/>
        <w:jc w:val="both"/>
      </w:pPr>
      <w:r>
        <w:rPr>
          <w:rFonts w:ascii="Times New Roman"/>
          <w:b w:val="false"/>
          <w:i w:val="false"/>
          <w:color w:val="000000"/>
          <w:sz w:val="28"/>
        </w:rPr>
        <w:t>
      "10. Бюджет жобасын бағалау жоспарланатын шығыстардың астананың, облыстың, республикалық маңызы бар қаланың әлеуметтік-экономикалық даму басымдықтарына; шығыстардың, соның ішінде жоғары тұрған бюджеттен жалпы сипаттағы трансферттер түрінде берілетін қаржыландыру көлемі ескеріле отырып қалыптастырылатын шығыстардың басым бағыттарына; Мемлекеттік жоспарлау жүйесінің құжаттарын бағалау нәтижелеріне; жергілікті атқарушы органдардың есепті қаржы жылғы астана, облыстар, республикалық маңызы бар қалалар бюджеттерінің атқарылуы туралы есебіне тексеру комиссиялары берген тұжырымдар мен ұсынымдарға сәйкестігі тұрғысынан жүргізіледі.";</w:t>
      </w:r>
    </w:p>
    <w:bookmarkEnd w:id="10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466" w:id="1076"/>
    <w:p>
      <w:pPr>
        <w:spacing w:after="0"/>
        <w:ind w:left="0"/>
        <w:jc w:val="both"/>
      </w:pPr>
      <w:r>
        <w:rPr>
          <w:rFonts w:ascii="Times New Roman"/>
          <w:b w:val="false"/>
          <w:i w:val="false"/>
          <w:color w:val="000000"/>
          <w:sz w:val="28"/>
        </w:rPr>
        <w:t>
      "12. Тексеру комиссиясы әлеуметтік-экономикалық дамудың кешенді жоспарлары мен астананың, облыстың, республикалық маңызы бар қаланың даму жоспарлары көрсеткіштерінің экономикалық және бюджеттік жоспарлау көрсеткіштерімен өзара байланысын, қол жеткізілген нәтижелердің Қазақстан Республикасы Президентінің жолдауларының ережелеріне және Мемлекеттік жоспарлау жүйесінің құжаттарына сәйкестігін қамтамасыз етуді:</w:t>
      </w:r>
    </w:p>
    <w:bookmarkEnd w:id="1076"/>
    <w:bookmarkStart w:name="z1467" w:id="1077"/>
    <w:p>
      <w:pPr>
        <w:spacing w:after="0"/>
        <w:ind w:left="0"/>
        <w:jc w:val="both"/>
      </w:pPr>
      <w:r>
        <w:rPr>
          <w:rFonts w:ascii="Times New Roman"/>
          <w:b w:val="false"/>
          <w:i w:val="false"/>
          <w:color w:val="000000"/>
          <w:sz w:val="28"/>
        </w:rPr>
        <w:t>
      1) мемлекеттік аудит және қаржылық бақылау органдары жүргізген мемлекеттік аудит және қаржылық бақылау нәтижелері;</w:t>
      </w:r>
    </w:p>
    <w:bookmarkEnd w:id="1077"/>
    <w:bookmarkStart w:name="z1468" w:id="1078"/>
    <w:p>
      <w:pPr>
        <w:spacing w:after="0"/>
        <w:ind w:left="0"/>
        <w:jc w:val="both"/>
      </w:pPr>
      <w:r>
        <w:rPr>
          <w:rFonts w:ascii="Times New Roman"/>
          <w:b w:val="false"/>
          <w:i w:val="false"/>
          <w:color w:val="000000"/>
          <w:sz w:val="28"/>
        </w:rPr>
        <w:t>
      2) мемлекеттік жоспарлау және бюджетті атқару жөніндегі жергілікті уәкілетті органдардың ақпараты бойынша жергілікті бюджеттің атқарылуы туралы есептер, астананың, облыстың, республикалық маңызы бар қаланың даму жоспарларын бағалау негізінде бағалайды.";</w:t>
      </w:r>
    </w:p>
    <w:bookmarkEnd w:id="10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470" w:id="1079"/>
    <w:p>
      <w:pPr>
        <w:spacing w:after="0"/>
        <w:ind w:left="0"/>
        <w:jc w:val="both"/>
      </w:pPr>
      <w:r>
        <w:rPr>
          <w:rFonts w:ascii="Times New Roman"/>
          <w:b w:val="false"/>
          <w:i w:val="false"/>
          <w:color w:val="000000"/>
          <w:sz w:val="28"/>
        </w:rPr>
        <w:t>
      "14. Мемлекеттік жоспарлау жөніндегі жергілікті уәкілетті орган заңнамада белгіленген мерзімде астананың, облыстың, республикалық маңызы бар қаланың әлеуметтік-экономикалық даму болжамының жобасын тексеру комиссиясына бір мезгілде ұсына отырып, бюджеттік бағдарламалардың әкімшілеріне жібереді.";</w:t>
      </w:r>
    </w:p>
    <w:bookmarkEnd w:id="1079"/>
    <w:bookmarkStart w:name="z1471" w:id="1080"/>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080"/>
    <w:bookmarkStart w:name="z1472" w:id="1081"/>
    <w:p>
      <w:pPr>
        <w:spacing w:after="0"/>
        <w:ind w:left="0"/>
        <w:jc w:val="both"/>
      </w:pPr>
      <w:r>
        <w:rPr>
          <w:rFonts w:ascii="Times New Roman"/>
          <w:b w:val="false"/>
          <w:i w:val="false"/>
          <w:color w:val="000000"/>
          <w:sz w:val="28"/>
        </w:rPr>
        <w:t>
      "2) бюджеттік бағдарламалар әкімшілерінің жоспарлы кезеңге арналған шығыстарын астананың, облыстың, республикалық маңызы бар қаланың бюджет комиссиясының (бұдан әрі – бюджет комиссиясы) мүшелеріне жіберу кезінде оны бюджет комиссиясының қарауының жоспар-графигін;";</w:t>
      </w:r>
    </w:p>
    <w:bookmarkEnd w:id="1081"/>
    <w:bookmarkStart w:name="z1473" w:id="1082"/>
    <w:p>
      <w:pPr>
        <w:spacing w:after="0"/>
        <w:ind w:left="0"/>
        <w:jc w:val="both"/>
      </w:pPr>
      <w:r>
        <w:rPr>
          <w:rFonts w:ascii="Times New Roman"/>
          <w:b w:val="false"/>
          <w:i w:val="false"/>
          <w:color w:val="000000"/>
          <w:sz w:val="28"/>
        </w:rPr>
        <w:t xml:space="preserve">
      18-тармақтың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1082"/>
    <w:bookmarkStart w:name="z1474" w:id="1083"/>
    <w:p>
      <w:pPr>
        <w:spacing w:after="0"/>
        <w:ind w:left="0"/>
        <w:jc w:val="both"/>
      </w:pPr>
      <w:r>
        <w:rPr>
          <w:rFonts w:ascii="Times New Roman"/>
          <w:b w:val="false"/>
          <w:i w:val="false"/>
          <w:color w:val="000000"/>
          <w:sz w:val="28"/>
        </w:rPr>
        <w:t>
      "4) Қазақстан Республикасы Президентінің және (немесе) Қазақстан Республикасы Премьер-Министрінің, астана, облыс, республикалық маңызы бар қала әкімінің аса маңызды және жедел іске асыруды талап ететін міндеттерді іске асыруға бағытталған тапсырмаларын жібереді.";</w:t>
      </w:r>
    </w:p>
    <w:bookmarkEnd w:id="10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20-тармақтың</w:t>
      </w:r>
      <w:r>
        <w:rPr>
          <w:rFonts w:ascii="Times New Roman"/>
          <w:b w:val="false"/>
          <w:i w:val="false"/>
          <w:color w:val="000000"/>
          <w:sz w:val="28"/>
        </w:rPr>
        <w:t xml:space="preserve"> бірінші абзацы мынадай редакцияда жазылсын:</w:t>
      </w:r>
    </w:p>
    <w:bookmarkStart w:name="z1476" w:id="1084"/>
    <w:p>
      <w:pPr>
        <w:spacing w:after="0"/>
        <w:ind w:left="0"/>
        <w:jc w:val="both"/>
      </w:pPr>
      <w:r>
        <w:rPr>
          <w:rFonts w:ascii="Times New Roman"/>
          <w:b w:val="false"/>
          <w:i w:val="false"/>
          <w:color w:val="000000"/>
          <w:sz w:val="28"/>
        </w:rPr>
        <w:t>
      "20. Тексеру комиссиясы бюджет жобасына бағалау жүргізу кезінде бюджет жобасы шығыстарының жалпыұлттық басымдықтарға, жергілікті бюджет шығыстарының басым бағыттарына, ең төмен стандарттарға, елді мекендер үшін өңірлік стандарттар жүйесіне, астананың, облыстың, республикалық маңызы бар қаланың даму жоспарларын бағалау нәтижелеріне, тексеру комиссиясының есепті қаржы жылындағы жергілікті бюджеттің атқарылуы туралы есебіне берген тұжырымдары мен ұсынымдарына сәйкестігіне назар аударады.";</w:t>
      </w:r>
    </w:p>
    <w:bookmarkEnd w:id="10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1478" w:id="1085"/>
    <w:p>
      <w:pPr>
        <w:spacing w:after="0"/>
        <w:ind w:left="0"/>
        <w:jc w:val="both"/>
      </w:pPr>
      <w:r>
        <w:rPr>
          <w:rFonts w:ascii="Times New Roman"/>
          <w:b w:val="false"/>
          <w:i w:val="false"/>
          <w:color w:val="000000"/>
          <w:sz w:val="28"/>
        </w:rPr>
        <w:t>
      "23. Астана, облыс, республикалық маңызы бар қала бюджетінің жобасын алдын ала бағалау нәтижелері жергілікті бюджет жобасы тексеру комиссиясына енгізілген күннен бастап күнтізбелік он күн ішінде астананың, облыстың, республикалық маңызы бар қаланың жергілікті атқарушы органына және тиісті мәслихатқа ұсынылады.";</w:t>
      </w:r>
    </w:p>
    <w:bookmarkEnd w:id="10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1480" w:id="1086"/>
    <w:p>
      <w:pPr>
        <w:spacing w:after="0"/>
        <w:ind w:left="0"/>
        <w:jc w:val="both"/>
      </w:pPr>
      <w:r>
        <w:rPr>
          <w:rFonts w:ascii="Times New Roman"/>
          <w:b w:val="false"/>
          <w:i w:val="false"/>
          <w:color w:val="000000"/>
          <w:sz w:val="28"/>
        </w:rPr>
        <w:t>
      "25. Мемлекеттік жоспарлау жөніндегі жергілікті уәкілетті орган тексеру комиссиясына астана, облыс, республикалық маңызы бар қала бюджеті бекітілгеннен кейін отыз жұмыс күні ішінде астана, облыс, республикалық маңызы бар қала бюджетінің жобасын бағалау бойынша қорытындыда көрсетілген ұсынымдарды орындау жөнінде қабылданған шаралар туралы ақпарат жібереді.".</w:t>
      </w:r>
    </w:p>
    <w:bookmarkEnd w:id="1086"/>
    <w:bookmarkStart w:name="z1481" w:id="1087"/>
    <w:p>
      <w:pPr>
        <w:spacing w:after="0"/>
        <w:ind w:left="0"/>
        <w:jc w:val="both"/>
      </w:pPr>
      <w:r>
        <w:rPr>
          <w:rFonts w:ascii="Times New Roman"/>
          <w:b w:val="false"/>
          <w:i w:val="false"/>
          <w:color w:val="000000"/>
          <w:sz w:val="28"/>
        </w:rPr>
        <w:t xml:space="preserve">
      95. "Қазақстан Республикасының Ұлттық қорын басқару жөніндегі кеңестің кейбір мәселелері туралы" Қазақстан Республикасы Президентінің 2025 жылғы 4 шілдедегі № 932 </w:t>
      </w:r>
      <w:r>
        <w:rPr>
          <w:rFonts w:ascii="Times New Roman"/>
          <w:b w:val="false"/>
          <w:i w:val="false"/>
          <w:color w:val="000000"/>
          <w:sz w:val="28"/>
        </w:rPr>
        <w:t>Жарлығында</w:t>
      </w:r>
      <w:r>
        <w:rPr>
          <w:rFonts w:ascii="Times New Roman"/>
          <w:b w:val="false"/>
          <w:i w:val="false"/>
          <w:color w:val="000000"/>
          <w:sz w:val="28"/>
        </w:rPr>
        <w:t>:</w:t>
      </w:r>
    </w:p>
    <w:bookmarkEnd w:id="1087"/>
    <w:bookmarkStart w:name="z1482" w:id="1088"/>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Ұлттық қорын басқару жөніндегі кеңестің </w:t>
      </w:r>
      <w:r>
        <w:rPr>
          <w:rFonts w:ascii="Times New Roman"/>
          <w:b w:val="false"/>
          <w:i w:val="false"/>
          <w:color w:val="000000"/>
          <w:sz w:val="28"/>
        </w:rPr>
        <w:t>құрамында</w:t>
      </w:r>
      <w:r>
        <w:rPr>
          <w:rFonts w:ascii="Times New Roman"/>
          <w:b w:val="false"/>
          <w:i w:val="false"/>
          <w:color w:val="000000"/>
          <w:sz w:val="28"/>
        </w:rPr>
        <w:t xml:space="preserve"> (лауазым бойынша):</w:t>
      </w:r>
    </w:p>
    <w:bookmarkEnd w:id="1088"/>
    <w:bookmarkStart w:name="z1483" w:id="1089"/>
    <w:p>
      <w:pPr>
        <w:spacing w:after="0"/>
        <w:ind w:left="0"/>
        <w:jc w:val="both"/>
      </w:pPr>
      <w:r>
        <w:rPr>
          <w:rFonts w:ascii="Times New Roman"/>
          <w:b w:val="false"/>
          <w:i w:val="false"/>
          <w:color w:val="000000"/>
          <w:sz w:val="28"/>
        </w:rPr>
        <w:t>
      "Қазақстан Республикасы Парламенті Сенатының Төрағасы (келісім бойынша)" деген жол алып тасталсын;</w:t>
      </w:r>
    </w:p>
    <w:bookmarkEnd w:id="1089"/>
    <w:bookmarkStart w:name="z1484" w:id="1090"/>
    <w:p>
      <w:pPr>
        <w:spacing w:after="0"/>
        <w:ind w:left="0"/>
        <w:jc w:val="both"/>
      </w:pPr>
      <w:r>
        <w:rPr>
          <w:rFonts w:ascii="Times New Roman"/>
          <w:b w:val="false"/>
          <w:i w:val="false"/>
          <w:color w:val="000000"/>
          <w:sz w:val="28"/>
        </w:rPr>
        <w:t>
      "Қазақстан Республикасы Парламенті Мәжілісінің төрағасы (келісім бойынша)" деген жол мынадай редакцияда жазылсын:</w:t>
      </w:r>
    </w:p>
    <w:bookmarkEnd w:id="1090"/>
    <w:bookmarkStart w:name="z1485" w:id="1091"/>
    <w:p>
      <w:pPr>
        <w:spacing w:after="0"/>
        <w:ind w:left="0"/>
        <w:jc w:val="both"/>
      </w:pPr>
      <w:r>
        <w:rPr>
          <w:rFonts w:ascii="Times New Roman"/>
          <w:b w:val="false"/>
          <w:i w:val="false"/>
          <w:color w:val="000000"/>
          <w:sz w:val="28"/>
        </w:rPr>
        <w:t>
      "Қазақстан Республикасы Құрылтайының Төрағасы (келісім бойынша)";</w:t>
      </w:r>
    </w:p>
    <w:bookmarkEnd w:id="1091"/>
    <w:bookmarkStart w:name="z1486" w:id="1092"/>
    <w:p>
      <w:pPr>
        <w:spacing w:after="0"/>
        <w:ind w:left="0"/>
        <w:jc w:val="both"/>
      </w:pPr>
      <w:r>
        <w:rPr>
          <w:rFonts w:ascii="Times New Roman"/>
          <w:b w:val="false"/>
          <w:i w:val="false"/>
          <w:color w:val="000000"/>
          <w:sz w:val="28"/>
        </w:rPr>
        <w:t>
      жоғарыда аталған Жарлықпен бекітілген Қазақстан Республикасының Ұлттық қорын басқару жөніндегі кеңес туралы ережеде:</w:t>
      </w:r>
    </w:p>
    <w:bookmarkEnd w:id="10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"заңнамалық актілерін" деген сөздер "заңдарын" деген сөзбен ауыстырылсын.</w:t>
      </w:r>
    </w:p>
    <w:bookmarkStart w:name="z1488" w:id="1093"/>
    <w:p>
      <w:pPr>
        <w:spacing w:after="0"/>
        <w:ind w:left="0"/>
        <w:jc w:val="both"/>
      </w:pPr>
      <w:r>
        <w:rPr>
          <w:rFonts w:ascii="Times New Roman"/>
          <w:b w:val="false"/>
          <w:i w:val="false"/>
          <w:color w:val="000000"/>
          <w:sz w:val="28"/>
        </w:rPr>
        <w:t xml:space="preserve">
      96. "Қазақстан Республикасы Ұлттық қауіпсіздік комитетінің кейбір мәселелері туралы" Қазақстан Республикасы Президентінің 2025 жылғы 14 шiлдедегi № 944 </w:t>
      </w:r>
      <w:r>
        <w:rPr>
          <w:rFonts w:ascii="Times New Roman"/>
          <w:b w:val="false"/>
          <w:i w:val="false"/>
          <w:color w:val="000000"/>
          <w:sz w:val="28"/>
        </w:rPr>
        <w:t>Жарлығында</w:t>
      </w:r>
      <w:r>
        <w:rPr>
          <w:rFonts w:ascii="Times New Roman"/>
          <w:b w:val="false"/>
          <w:i w:val="false"/>
          <w:color w:val="000000"/>
          <w:sz w:val="28"/>
        </w:rPr>
        <w:t>:</w:t>
      </w:r>
    </w:p>
    <w:bookmarkEnd w:id="10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490" w:id="1094"/>
    <w:p>
      <w:pPr>
        <w:spacing w:after="0"/>
        <w:ind w:left="0"/>
        <w:jc w:val="both"/>
      </w:pPr>
      <w:r>
        <w:rPr>
          <w:rFonts w:ascii="Times New Roman"/>
          <w:b w:val="false"/>
          <w:i w:val="false"/>
          <w:color w:val="000000"/>
          <w:sz w:val="28"/>
        </w:rPr>
        <w:t xml:space="preserve">
      "Қазақстан Республикасының Президенті туралы" Қазақстан Республикасы Конституциялық заңының 20-бабы 2-тармағының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p>
    <w:bookmarkEnd w:id="1094"/>
    <w:bookmarkStart w:name="z1491" w:id="1095"/>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Ұлттық қауіпсіздік комитетінің Сыбайлас жемқорлыққа қарсы іс-қимыл қызметі туралы </w:t>
      </w:r>
      <w:r>
        <w:rPr>
          <w:rFonts w:ascii="Times New Roman"/>
          <w:b w:val="false"/>
          <w:i w:val="false"/>
          <w:color w:val="000000"/>
          <w:sz w:val="28"/>
        </w:rPr>
        <w:t>Ережеде</w:t>
      </w:r>
      <w:r>
        <w:rPr>
          <w:rFonts w:ascii="Times New Roman"/>
          <w:b w:val="false"/>
          <w:i w:val="false"/>
          <w:color w:val="000000"/>
          <w:sz w:val="28"/>
        </w:rPr>
        <w:t>:</w:t>
      </w:r>
    </w:p>
    <w:bookmarkEnd w:id="10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12-тармақтағы</w:t>
      </w:r>
      <w:r>
        <w:rPr>
          <w:rFonts w:ascii="Times New Roman"/>
          <w:b w:val="false"/>
          <w:i w:val="false"/>
          <w:color w:val="000000"/>
          <w:sz w:val="28"/>
        </w:rPr>
        <w:t xml:space="preserve"> "заңнамалық актілерінде" деген сөздер "заңдарымен" деген сөзбен ауыстырылсын.</w:t>
      </w:r>
    </w:p>
    <w:bookmarkStart w:name="z1493" w:id="1096"/>
    <w:p>
      <w:pPr>
        <w:spacing w:after="0"/>
        <w:ind w:left="0"/>
        <w:jc w:val="both"/>
      </w:pPr>
      <w:r>
        <w:rPr>
          <w:rFonts w:ascii="Times New Roman"/>
          <w:b w:val="false"/>
          <w:i w:val="false"/>
          <w:color w:val="000000"/>
          <w:sz w:val="28"/>
        </w:rPr>
        <w:t xml:space="preserve">
      97. "Қазақстан Республикасы құқық қорғау органдары мен азаматтық қорғау органдарының ротацияға жататын басшылық лауазымдарының тізбесін және оларды ауыстыру қағидаларын бекіту туралы" Қазақстан Республикасы Президентінің 2025 жылғы 31 қазандағы № 1070 </w:t>
      </w:r>
      <w:r>
        <w:rPr>
          <w:rFonts w:ascii="Times New Roman"/>
          <w:b w:val="false"/>
          <w:i w:val="false"/>
          <w:color w:val="000000"/>
          <w:sz w:val="28"/>
        </w:rPr>
        <w:t>Жарлығында</w:t>
      </w:r>
      <w:r>
        <w:rPr>
          <w:rFonts w:ascii="Times New Roman"/>
          <w:b w:val="false"/>
          <w:i w:val="false"/>
          <w:color w:val="000000"/>
          <w:sz w:val="28"/>
        </w:rPr>
        <w:t>:</w:t>
      </w:r>
    </w:p>
    <w:bookmarkEnd w:id="1096"/>
    <w:bookmarkStart w:name="z1494" w:id="1097"/>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құқық қорғау органдары мен азаматтық қорғау органдарының ротацияға жататын басшылық лауазымдарының </w:t>
      </w:r>
      <w:r>
        <w:rPr>
          <w:rFonts w:ascii="Times New Roman"/>
          <w:b w:val="false"/>
          <w:i w:val="false"/>
          <w:color w:val="000000"/>
          <w:sz w:val="28"/>
        </w:rPr>
        <w:t>тізбесінде</w:t>
      </w:r>
      <w:r>
        <w:rPr>
          <w:rFonts w:ascii="Times New Roman"/>
          <w:b w:val="false"/>
          <w:i w:val="false"/>
          <w:color w:val="000000"/>
          <w:sz w:val="28"/>
        </w:rPr>
        <w:t>:</w:t>
      </w:r>
    </w:p>
    <w:bookmarkEnd w:id="1097"/>
    <w:bookmarkStart w:name="z1495" w:id="1098"/>
    <w:p>
      <w:pPr>
        <w:spacing w:after="0"/>
        <w:ind w:left="0"/>
        <w:jc w:val="both"/>
      </w:pPr>
      <w:r>
        <w:rPr>
          <w:rFonts w:ascii="Times New Roman"/>
          <w:b w:val="false"/>
          <w:i w:val="false"/>
          <w:color w:val="000000"/>
          <w:sz w:val="28"/>
        </w:rPr>
        <w:t xml:space="preserve">
      "Қазақстан Республикасының Бас прокуратурасы" деген </w:t>
      </w:r>
      <w:r>
        <w:rPr>
          <w:rFonts w:ascii="Times New Roman"/>
          <w:b w:val="false"/>
          <w:i w:val="false"/>
          <w:color w:val="000000"/>
          <w:sz w:val="28"/>
        </w:rPr>
        <w:t>бөлімде</w:t>
      </w:r>
      <w:r>
        <w:rPr>
          <w:rFonts w:ascii="Times New Roman"/>
          <w:b w:val="false"/>
          <w:i w:val="false"/>
          <w:color w:val="000000"/>
          <w:sz w:val="28"/>
        </w:rPr>
        <w:t>:</w:t>
      </w:r>
    </w:p>
    <w:bookmarkEnd w:id="1098"/>
    <w:bookmarkStart w:name="z1496" w:id="1099"/>
    <w:p>
      <w:pPr>
        <w:spacing w:after="0"/>
        <w:ind w:left="0"/>
        <w:jc w:val="both"/>
      </w:pPr>
      <w:r>
        <w:rPr>
          <w:rFonts w:ascii="Times New Roman"/>
          <w:b w:val="false"/>
          <w:i w:val="false"/>
          <w:color w:val="000000"/>
          <w:sz w:val="28"/>
        </w:rPr>
        <w:t>
      реттік нөмірлері 17, 18 және 19-жолдар мынадай редакцияда жазылсын:</w:t>
      </w:r>
    </w:p>
    <w:bookmarkEnd w:id="1099"/>
    <w:bookmarkStart w:name="z1497" w:id="1100"/>
    <w:p>
      <w:pPr>
        <w:spacing w:after="0"/>
        <w:ind w:left="0"/>
        <w:jc w:val="both"/>
      </w:pPr>
      <w:r>
        <w:rPr>
          <w:rFonts w:ascii="Times New Roman"/>
          <w:b w:val="false"/>
          <w:i w:val="false"/>
          <w:color w:val="000000"/>
          <w:sz w:val="28"/>
        </w:rPr>
        <w:t>
      "17. Облыстың прокуроры және оған теңестірілген (астананың және республикалық маңызы бар қалалардың) прокурор;</w:t>
      </w:r>
    </w:p>
    <w:bookmarkEnd w:id="1100"/>
    <w:bookmarkStart w:name="z1498" w:id="1101"/>
    <w:p>
      <w:pPr>
        <w:spacing w:after="0"/>
        <w:ind w:left="0"/>
        <w:jc w:val="both"/>
      </w:pPr>
      <w:r>
        <w:rPr>
          <w:rFonts w:ascii="Times New Roman"/>
          <w:b w:val="false"/>
          <w:i w:val="false"/>
          <w:color w:val="000000"/>
          <w:sz w:val="28"/>
        </w:rPr>
        <w:t>
      18. Облыс прокурорының және оған теңестірілген (астананың және республикалық маңызы бар қалалардың) прокурордың бірінші орынбасары;</w:t>
      </w:r>
    </w:p>
    <w:bookmarkEnd w:id="1101"/>
    <w:bookmarkStart w:name="z1499" w:id="1102"/>
    <w:p>
      <w:pPr>
        <w:spacing w:after="0"/>
        <w:ind w:left="0"/>
        <w:jc w:val="both"/>
      </w:pPr>
      <w:r>
        <w:rPr>
          <w:rFonts w:ascii="Times New Roman"/>
          <w:b w:val="false"/>
          <w:i w:val="false"/>
          <w:color w:val="000000"/>
          <w:sz w:val="28"/>
        </w:rPr>
        <w:t>
      19. Облыс прокурорының және оған теңестірілген (астананың және республикалық маңызы бар қалалардың) прокурордың орынбасары;";</w:t>
      </w:r>
    </w:p>
    <w:bookmarkEnd w:id="1102"/>
    <w:bookmarkStart w:name="z1500" w:id="1103"/>
    <w:p>
      <w:pPr>
        <w:spacing w:after="0"/>
        <w:ind w:left="0"/>
        <w:jc w:val="both"/>
      </w:pPr>
      <w:r>
        <w:rPr>
          <w:rFonts w:ascii="Times New Roman"/>
          <w:b w:val="false"/>
          <w:i w:val="false"/>
          <w:color w:val="000000"/>
          <w:sz w:val="28"/>
        </w:rPr>
        <w:t xml:space="preserve">
      "Қазақстан Республикасының Ішкі істер министрлігі" деген </w:t>
      </w:r>
      <w:r>
        <w:rPr>
          <w:rFonts w:ascii="Times New Roman"/>
          <w:b w:val="false"/>
          <w:i w:val="false"/>
          <w:color w:val="000000"/>
          <w:sz w:val="28"/>
        </w:rPr>
        <w:t>бөлімде</w:t>
      </w:r>
      <w:r>
        <w:rPr>
          <w:rFonts w:ascii="Times New Roman"/>
          <w:b w:val="false"/>
          <w:i w:val="false"/>
          <w:color w:val="000000"/>
          <w:sz w:val="28"/>
        </w:rPr>
        <w:t>:</w:t>
      </w:r>
    </w:p>
    <w:bookmarkEnd w:id="1103"/>
    <w:bookmarkStart w:name="z1501" w:id="1104"/>
    <w:p>
      <w:pPr>
        <w:spacing w:after="0"/>
        <w:ind w:left="0"/>
        <w:jc w:val="both"/>
      </w:pPr>
      <w:r>
        <w:rPr>
          <w:rFonts w:ascii="Times New Roman"/>
          <w:b w:val="false"/>
          <w:i w:val="false"/>
          <w:color w:val="000000"/>
          <w:sz w:val="28"/>
        </w:rPr>
        <w:t>
      реттік нөмірлері 5, 6, 7, 8, 9 және 10-жолдар мынадай редакцияда жазылсын:</w:t>
      </w:r>
    </w:p>
    <w:bookmarkEnd w:id="1104"/>
    <w:bookmarkStart w:name="z1502" w:id="1105"/>
    <w:p>
      <w:pPr>
        <w:spacing w:after="0"/>
        <w:ind w:left="0"/>
        <w:jc w:val="both"/>
      </w:pPr>
      <w:r>
        <w:rPr>
          <w:rFonts w:ascii="Times New Roman"/>
          <w:b w:val="false"/>
          <w:i w:val="false"/>
          <w:color w:val="000000"/>
          <w:sz w:val="28"/>
        </w:rPr>
        <w:t>
      "5. Астананың, облыстың және республикалық маңызы бар қаланың Көліктегі полиция департаментінің бастығы;</w:t>
      </w:r>
    </w:p>
    <w:bookmarkEnd w:id="1105"/>
    <w:bookmarkStart w:name="z1503" w:id="1106"/>
    <w:p>
      <w:pPr>
        <w:spacing w:after="0"/>
        <w:ind w:left="0"/>
        <w:jc w:val="both"/>
      </w:pPr>
      <w:r>
        <w:rPr>
          <w:rFonts w:ascii="Times New Roman"/>
          <w:b w:val="false"/>
          <w:i w:val="false"/>
          <w:color w:val="000000"/>
          <w:sz w:val="28"/>
        </w:rPr>
        <w:t>
      6. Астананың, облыстың және республикалық маңызы бар қаланың Көліктегі полиция департаменті бастығының бірінші орынбасары;</w:t>
      </w:r>
    </w:p>
    <w:bookmarkEnd w:id="1106"/>
    <w:bookmarkStart w:name="z1504" w:id="1107"/>
    <w:p>
      <w:pPr>
        <w:spacing w:after="0"/>
        <w:ind w:left="0"/>
        <w:jc w:val="both"/>
      </w:pPr>
      <w:r>
        <w:rPr>
          <w:rFonts w:ascii="Times New Roman"/>
          <w:b w:val="false"/>
          <w:i w:val="false"/>
          <w:color w:val="000000"/>
          <w:sz w:val="28"/>
        </w:rPr>
        <w:t>
      7. Астананың, облыстың және республикалық маңызы бар қаланың Көліктегі полиция департаменті бастығының орынбасары;</w:t>
      </w:r>
    </w:p>
    <w:bookmarkEnd w:id="1107"/>
    <w:bookmarkStart w:name="z1505" w:id="1108"/>
    <w:p>
      <w:pPr>
        <w:spacing w:after="0"/>
        <w:ind w:left="0"/>
        <w:jc w:val="both"/>
      </w:pPr>
      <w:r>
        <w:rPr>
          <w:rFonts w:ascii="Times New Roman"/>
          <w:b w:val="false"/>
          <w:i w:val="false"/>
          <w:color w:val="000000"/>
          <w:sz w:val="28"/>
        </w:rPr>
        <w:t>
      8. Астананың, облыстың және республикалық маңызы бар қаланың Көліктегі полиция департаментінің қалалық, аудандық, желілік полиция басқармасының (бөлімінің) бастығы;</w:t>
      </w:r>
    </w:p>
    <w:bookmarkEnd w:id="1108"/>
    <w:bookmarkStart w:name="z1506" w:id="1109"/>
    <w:p>
      <w:pPr>
        <w:spacing w:after="0"/>
        <w:ind w:left="0"/>
        <w:jc w:val="both"/>
      </w:pPr>
      <w:r>
        <w:rPr>
          <w:rFonts w:ascii="Times New Roman"/>
          <w:b w:val="false"/>
          <w:i w:val="false"/>
          <w:color w:val="000000"/>
          <w:sz w:val="28"/>
        </w:rPr>
        <w:t>
      9. Астананың, облыстың және республикалық маңызы бар қаланың Қылмыстық-атқару жүйесі департаментінің бастығы;</w:t>
      </w:r>
    </w:p>
    <w:bookmarkEnd w:id="1109"/>
    <w:bookmarkStart w:name="z1507" w:id="1110"/>
    <w:p>
      <w:pPr>
        <w:spacing w:after="0"/>
        <w:ind w:left="0"/>
        <w:jc w:val="both"/>
      </w:pPr>
      <w:r>
        <w:rPr>
          <w:rFonts w:ascii="Times New Roman"/>
          <w:b w:val="false"/>
          <w:i w:val="false"/>
          <w:color w:val="000000"/>
          <w:sz w:val="28"/>
        </w:rPr>
        <w:t>
      10. Астананың, облыстың және республикалық маңызы бар қаланың Қылмыстық-атқару жүйесі департаменті бастығының орынбасары;";</w:t>
      </w:r>
    </w:p>
    <w:bookmarkEnd w:id="1110"/>
    <w:bookmarkStart w:name="z1508" w:id="1111"/>
    <w:p>
      <w:pPr>
        <w:spacing w:after="0"/>
        <w:ind w:left="0"/>
        <w:jc w:val="both"/>
      </w:pPr>
      <w:r>
        <w:rPr>
          <w:rFonts w:ascii="Times New Roman"/>
          <w:b w:val="false"/>
          <w:i w:val="false"/>
          <w:color w:val="000000"/>
          <w:sz w:val="28"/>
        </w:rPr>
        <w:t xml:space="preserve">
      "Қазақстан Республикасының Төтенше жағдайлар министрлігі" деген </w:t>
      </w:r>
      <w:r>
        <w:rPr>
          <w:rFonts w:ascii="Times New Roman"/>
          <w:b w:val="false"/>
          <w:i w:val="false"/>
          <w:color w:val="000000"/>
          <w:sz w:val="28"/>
        </w:rPr>
        <w:t>бөлімде</w:t>
      </w:r>
      <w:r>
        <w:rPr>
          <w:rFonts w:ascii="Times New Roman"/>
          <w:b w:val="false"/>
          <w:i w:val="false"/>
          <w:color w:val="000000"/>
          <w:sz w:val="28"/>
        </w:rPr>
        <w:t>:</w:t>
      </w:r>
    </w:p>
    <w:bookmarkEnd w:id="1111"/>
    <w:bookmarkStart w:name="z1509" w:id="1112"/>
    <w:p>
      <w:pPr>
        <w:spacing w:after="0"/>
        <w:ind w:left="0"/>
        <w:jc w:val="both"/>
      </w:pPr>
      <w:r>
        <w:rPr>
          <w:rFonts w:ascii="Times New Roman"/>
          <w:b w:val="false"/>
          <w:i w:val="false"/>
          <w:color w:val="000000"/>
          <w:sz w:val="28"/>
        </w:rPr>
        <w:t>
      реттік нөмірлері 5, 6 және 7-жолдар мынадай редакцияда жазылсын:</w:t>
      </w:r>
    </w:p>
    <w:bookmarkEnd w:id="1112"/>
    <w:bookmarkStart w:name="z1510" w:id="1113"/>
    <w:p>
      <w:pPr>
        <w:spacing w:after="0"/>
        <w:ind w:left="0"/>
        <w:jc w:val="both"/>
      </w:pPr>
      <w:r>
        <w:rPr>
          <w:rFonts w:ascii="Times New Roman"/>
          <w:b w:val="false"/>
          <w:i w:val="false"/>
          <w:color w:val="000000"/>
          <w:sz w:val="28"/>
        </w:rPr>
        <w:t>
      "5. Астананың, облыстың және республикалық маңызы бар қаланың Төтенше жағдайлар департаменті бастығының бірінші орынбасары;</w:t>
      </w:r>
    </w:p>
    <w:bookmarkEnd w:id="1113"/>
    <w:bookmarkStart w:name="z1511" w:id="1114"/>
    <w:p>
      <w:pPr>
        <w:spacing w:after="0"/>
        <w:ind w:left="0"/>
        <w:jc w:val="both"/>
      </w:pPr>
      <w:r>
        <w:rPr>
          <w:rFonts w:ascii="Times New Roman"/>
          <w:b w:val="false"/>
          <w:i w:val="false"/>
          <w:color w:val="000000"/>
          <w:sz w:val="28"/>
        </w:rPr>
        <w:t>
      6. Астананың, облыстың және республикалық маңызы бар қаланың Төтенше жағдайлар департаменті бастығының орынбасары;</w:t>
      </w:r>
    </w:p>
    <w:bookmarkEnd w:id="1114"/>
    <w:bookmarkStart w:name="z1512" w:id="1115"/>
    <w:p>
      <w:pPr>
        <w:spacing w:after="0"/>
        <w:ind w:left="0"/>
        <w:jc w:val="both"/>
      </w:pPr>
      <w:r>
        <w:rPr>
          <w:rFonts w:ascii="Times New Roman"/>
          <w:b w:val="false"/>
          <w:i w:val="false"/>
          <w:color w:val="000000"/>
          <w:sz w:val="28"/>
        </w:rPr>
        <w:t>
      7. Астананың, облыстың және республикалық маңызы бар қаланың Төтенше жағдайлар департаментінің қалалық, аудандық (қаладағы аудандық) төтенше жағдайлар басқармасының бастығы.".</w:t>
      </w:r>
    </w:p>
    <w:bookmarkEnd w:id="1115"/>
    <w:bookmarkStart w:name="z1513" w:id="1116"/>
    <w:p>
      <w:pPr>
        <w:spacing w:after="0"/>
        <w:ind w:left="0"/>
        <w:jc w:val="both"/>
      </w:pPr>
      <w:r>
        <w:rPr>
          <w:rFonts w:ascii="Times New Roman"/>
          <w:b w:val="false"/>
          <w:i w:val="false"/>
          <w:color w:val="000000"/>
          <w:sz w:val="28"/>
        </w:rPr>
        <w:t xml:space="preserve">
      98. "Қазақстан Республикасы ішкі саясатының негізгі қағидаттарын, құндылықтары мен бағыттарын бекіту туралы" Қазақстан Республикасы Президентінің 2025 жылғы 5 қарашадағы № 1081 </w:t>
      </w:r>
      <w:r>
        <w:rPr>
          <w:rFonts w:ascii="Times New Roman"/>
          <w:b w:val="false"/>
          <w:i w:val="false"/>
          <w:color w:val="000000"/>
          <w:sz w:val="28"/>
        </w:rPr>
        <w:t>Жарлығында</w:t>
      </w:r>
      <w:r>
        <w:rPr>
          <w:rFonts w:ascii="Times New Roman"/>
          <w:b w:val="false"/>
          <w:i w:val="false"/>
          <w:color w:val="000000"/>
          <w:sz w:val="28"/>
        </w:rPr>
        <w:t>:</w:t>
      </w:r>
    </w:p>
    <w:bookmarkEnd w:id="1116"/>
    <w:bookmarkStart w:name="z1514" w:id="1117"/>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ішкі саясатының негізгі қағидаттары, </w:t>
      </w:r>
      <w:r>
        <w:rPr>
          <w:rFonts w:ascii="Times New Roman"/>
          <w:b w:val="false"/>
          <w:i w:val="false"/>
          <w:color w:val="000000"/>
          <w:sz w:val="28"/>
        </w:rPr>
        <w:t>құндылықтары мен бағыттары</w:t>
      </w:r>
      <w:r>
        <w:rPr>
          <w:rFonts w:ascii="Times New Roman"/>
          <w:b w:val="false"/>
          <w:i w:val="false"/>
          <w:color w:val="000000"/>
          <w:sz w:val="28"/>
        </w:rPr>
        <w:t xml:space="preserve"> осы Қазақстан Республикасы Президентінің кейбір актілеріне енгізілетін өзгерістер мен толықтыруларға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117"/>
    <w:bookmarkStart w:name="z1515" w:id="1118"/>
    <w:p>
      <w:pPr>
        <w:spacing w:after="0"/>
        <w:ind w:left="0"/>
        <w:jc w:val="both"/>
      </w:pPr>
      <w:r>
        <w:rPr>
          <w:rFonts w:ascii="Times New Roman"/>
          <w:b w:val="false"/>
          <w:i w:val="false"/>
          <w:color w:val="000000"/>
          <w:sz w:val="28"/>
        </w:rPr>
        <w:t xml:space="preserve">
      99. "Инвесторлардың құқықтарын қорғау және активтерді қайтару саласында мемлекеттік басқару жүйесін жетілдіру туралы" Қазақстан Республикасы Президентінің 2025 жылғы 17 желтоқсандағы № 1125 </w:t>
      </w:r>
      <w:r>
        <w:rPr>
          <w:rFonts w:ascii="Times New Roman"/>
          <w:b w:val="false"/>
          <w:i w:val="false"/>
          <w:color w:val="000000"/>
          <w:sz w:val="28"/>
        </w:rPr>
        <w:t>Жарлығында</w:t>
      </w:r>
      <w:r>
        <w:rPr>
          <w:rFonts w:ascii="Times New Roman"/>
          <w:b w:val="false"/>
          <w:i w:val="false"/>
          <w:color w:val="000000"/>
          <w:sz w:val="28"/>
        </w:rPr>
        <w:t>:</w:t>
      </w:r>
    </w:p>
    <w:bookmarkEnd w:id="1118"/>
    <w:bookmarkStart w:name="z1516" w:id="1119"/>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Бас прокуратурасының Инвесторлардың құқықтарын қорғау комитеті туралы </w:t>
      </w:r>
      <w:r>
        <w:rPr>
          <w:rFonts w:ascii="Times New Roman"/>
          <w:b w:val="false"/>
          <w:i w:val="false"/>
          <w:color w:val="000000"/>
          <w:sz w:val="28"/>
        </w:rPr>
        <w:t>ережеде</w:t>
      </w:r>
      <w:r>
        <w:rPr>
          <w:rFonts w:ascii="Times New Roman"/>
          <w:b w:val="false"/>
          <w:i w:val="false"/>
          <w:color w:val="000000"/>
          <w:sz w:val="28"/>
        </w:rPr>
        <w:t>:</w:t>
      </w:r>
    </w:p>
    <w:bookmarkEnd w:id="1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12-тармақтағы</w:t>
      </w:r>
      <w:r>
        <w:rPr>
          <w:rFonts w:ascii="Times New Roman"/>
          <w:b w:val="false"/>
          <w:i w:val="false"/>
          <w:color w:val="000000"/>
          <w:sz w:val="28"/>
        </w:rPr>
        <w:t xml:space="preserve"> "заңнамалық актілерінде" деген сөздер "заңдарымен"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тармақшаның</w:t>
      </w:r>
      <w:r>
        <w:rPr>
          <w:rFonts w:ascii="Times New Roman"/>
          <w:b w:val="false"/>
          <w:i w:val="false"/>
          <w:color w:val="000000"/>
          <w:sz w:val="28"/>
        </w:rPr>
        <w:t xml:space="preserve"> екінші абзацы мынадай редакцияда жазылсын:</w:t>
      </w:r>
    </w:p>
    <w:bookmarkStart w:name="z1520" w:id="1120"/>
    <w:p>
      <w:pPr>
        <w:spacing w:after="0"/>
        <w:ind w:left="0"/>
        <w:jc w:val="both"/>
      </w:pPr>
      <w:r>
        <w:rPr>
          <w:rFonts w:ascii="Times New Roman"/>
          <w:b w:val="false"/>
          <w:i w:val="false"/>
          <w:color w:val="000000"/>
          <w:sz w:val="28"/>
        </w:rPr>
        <w:t>
      "жүктелген функциялар мен міндеттер шегінде астанадағы, облыстардағы, республикалық маңызы бар қалалардағы инвестициялық прокурорлардың қызметін ұйымдастыру және үйлестіру;";</w:t>
      </w:r>
    </w:p>
    <w:bookmarkEnd w:id="1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оныншы абзацы мынадай редакцияда жазылсын:</w:t>
      </w:r>
    </w:p>
    <w:bookmarkStart w:name="z1522" w:id="1121"/>
    <w:p>
      <w:pPr>
        <w:spacing w:after="0"/>
        <w:ind w:left="0"/>
        <w:jc w:val="both"/>
      </w:pPr>
      <w:r>
        <w:rPr>
          <w:rFonts w:ascii="Times New Roman"/>
          <w:b w:val="false"/>
          <w:i w:val="false"/>
          <w:color w:val="000000"/>
          <w:sz w:val="28"/>
        </w:rPr>
        <w:t>
      "Комитет қызметкерлерінің және астанадағы, облыстардағы, республикалық маңызы бар қалалардағы инвестициялық прокурорлардың мінез-құлық әдебі нормаларын сақтауын қамтамасыз ету;";</w:t>
      </w:r>
    </w:p>
    <w:bookmarkEnd w:id="1121"/>
    <w:bookmarkStart w:name="z1523" w:id="1122"/>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1122"/>
    <w:bookmarkStart w:name="z1524" w:id="1123"/>
    <w:p>
      <w:pPr>
        <w:spacing w:after="0"/>
        <w:ind w:left="0"/>
        <w:jc w:val="both"/>
      </w:pPr>
      <w:r>
        <w:rPr>
          <w:rFonts w:ascii="Times New Roman"/>
          <w:b w:val="false"/>
          <w:i w:val="false"/>
          <w:color w:val="000000"/>
          <w:sz w:val="28"/>
        </w:rPr>
        <w:t>
      "7) астанадағы, облыстардағы, республикалық маңызы бар қалалардағы инвестициялық прокурорлардың қызметін ұйымдастыру;".</w:t>
      </w:r>
    </w:p>
    <w:bookmarkEnd w:id="1123"/>
    <w:bookmarkStart w:name="z1525" w:id="1124"/>
    <w:p>
      <w:pPr>
        <w:spacing w:after="0"/>
        <w:ind w:left="0"/>
        <w:jc w:val="both"/>
      </w:pPr>
      <w:r>
        <w:rPr>
          <w:rFonts w:ascii="Times New Roman"/>
          <w:b w:val="false"/>
          <w:i w:val="false"/>
          <w:color w:val="000000"/>
          <w:sz w:val="28"/>
        </w:rPr>
        <w:t xml:space="preserve">
      100. "Қазақстан Республикасы Президентінің кейбір жарлықтарына өзгерістер мен толықтырулар енгізу туралы" Қазақстан Республикасы Президентінің 2026 жылғы 30 сәуірдегі № 1251 </w:t>
      </w:r>
      <w:r>
        <w:rPr>
          <w:rFonts w:ascii="Times New Roman"/>
          <w:b w:val="false"/>
          <w:i w:val="false"/>
          <w:color w:val="000000"/>
          <w:sz w:val="28"/>
        </w:rPr>
        <w:t>Жарлығында</w:t>
      </w:r>
      <w:r>
        <w:rPr>
          <w:rFonts w:ascii="Times New Roman"/>
          <w:b w:val="false"/>
          <w:i w:val="false"/>
          <w:color w:val="000000"/>
          <w:sz w:val="28"/>
        </w:rPr>
        <w:t>:</w:t>
      </w:r>
    </w:p>
    <w:bookmarkEnd w:id="1124"/>
    <w:bookmarkStart w:name="z1526" w:id="1125"/>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кейбір жарлықтарына енгізілетін </w:t>
      </w:r>
      <w:r>
        <w:rPr>
          <w:rFonts w:ascii="Times New Roman"/>
          <w:b w:val="false"/>
          <w:i w:val="false"/>
          <w:color w:val="000000"/>
          <w:sz w:val="28"/>
        </w:rPr>
        <w:t>өзгерістер мен толықтыруларда</w:t>
      </w:r>
      <w:r>
        <w:rPr>
          <w:rFonts w:ascii="Times New Roman"/>
          <w:b w:val="false"/>
          <w:i w:val="false"/>
          <w:color w:val="000000"/>
          <w:sz w:val="28"/>
        </w:rPr>
        <w:t>:</w:t>
      </w:r>
    </w:p>
    <w:bookmarkEnd w:id="1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қырық төртінші абзацы мынадай редакцияда жазылсын:</w:t>
      </w:r>
    </w:p>
    <w:bookmarkStart w:name="z1528" w:id="1126"/>
    <w:p>
      <w:pPr>
        <w:spacing w:after="0"/>
        <w:ind w:left="0"/>
        <w:jc w:val="both"/>
      </w:pPr>
      <w:r>
        <w:rPr>
          <w:rFonts w:ascii="Times New Roman"/>
          <w:b w:val="false"/>
          <w:i w:val="false"/>
          <w:color w:val="000000"/>
          <w:sz w:val="28"/>
        </w:rPr>
        <w:t>
      "26-1) цифрлық теңгені шығару, айналысқа енгізу және өтеу;".</w:t>
      </w:r>
    </w:p>
    <w:bookmarkEnd w:id="1126"/>
    <w:bookmarkStart w:name="z1529" w:id="1127"/>
    <w:p>
      <w:pPr>
        <w:spacing w:after="0"/>
        <w:ind w:left="0"/>
        <w:jc w:val="both"/>
      </w:pPr>
      <w:r>
        <w:rPr>
          <w:rFonts w:ascii="Times New Roman"/>
          <w:b w:val="false"/>
          <w:i w:val="false"/>
          <w:color w:val="000000"/>
          <w:sz w:val="28"/>
        </w:rPr>
        <w:t xml:space="preserve">
      101. "Қазақстан Республикасы Президентінің кейбір жарлықтарына өзгерістер мен толықтырулар енгізу туралы" Қазақстан Республикасы Президентінің 2026 жылғы 2 мамырдағы № 1258 </w:t>
      </w:r>
      <w:r>
        <w:rPr>
          <w:rFonts w:ascii="Times New Roman"/>
          <w:b w:val="false"/>
          <w:i w:val="false"/>
          <w:color w:val="000000"/>
          <w:sz w:val="28"/>
        </w:rPr>
        <w:t>Жарлығында</w:t>
      </w:r>
      <w:r>
        <w:rPr>
          <w:rFonts w:ascii="Times New Roman"/>
          <w:b w:val="false"/>
          <w:i w:val="false"/>
          <w:color w:val="000000"/>
          <w:sz w:val="28"/>
        </w:rPr>
        <w:t>:</w:t>
      </w:r>
    </w:p>
    <w:bookmarkEnd w:id="1127"/>
    <w:bookmarkStart w:name="z1530" w:id="1128"/>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кейбір жарлықтарына енгізілетін </w:t>
      </w:r>
      <w:r>
        <w:rPr>
          <w:rFonts w:ascii="Times New Roman"/>
          <w:b w:val="false"/>
          <w:i w:val="false"/>
          <w:color w:val="000000"/>
          <w:sz w:val="28"/>
        </w:rPr>
        <w:t>өзгерістер мен толықтыруларда</w:t>
      </w:r>
      <w:r>
        <w:rPr>
          <w:rFonts w:ascii="Times New Roman"/>
          <w:b w:val="false"/>
          <w:i w:val="false"/>
          <w:color w:val="000000"/>
          <w:sz w:val="28"/>
        </w:rPr>
        <w:t>:</w:t>
      </w:r>
    </w:p>
    <w:bookmarkEnd w:id="1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он бірінші абзацы мынадай редакцияда жазылсын:</w:t>
      </w:r>
    </w:p>
    <w:bookmarkStart w:name="z1532" w:id="1129"/>
    <w:p>
      <w:pPr>
        <w:spacing w:after="0"/>
        <w:ind w:left="0"/>
        <w:jc w:val="both"/>
      </w:pPr>
      <w:r>
        <w:rPr>
          <w:rFonts w:ascii="Times New Roman"/>
          <w:b w:val="false"/>
          <w:i w:val="false"/>
          <w:color w:val="000000"/>
          <w:sz w:val="28"/>
        </w:rPr>
        <w:t>
      "мемлекеттік органдар мен ұйымдардың цифрлық жүйелерінен көрсетілген мемлекеттiк органдар бірлескен нормативтік құқықтық актілерде, ал ұйымдар келісімдерде белгіленген тəртіппен беретін цифрлық ресурстарды қоса алғанда, ұлттық қауiпсiздiк органдарына жүктелген мiндеттердi орындауға қажеттi ақпаратты өтеусiз жəне заңдарда коммерциялық, банктiк жəне заңмен қорғалатын өзге де құпияны құрайтын мəлiметтердi жария етуге қойылатын белгiленген талаптарды сақтай отырып алу;".</w:t>
      </w:r>
    </w:p>
    <w:bookmarkEnd w:id="1129"/>
    <w:bookmarkStart w:name="z1533" w:id="1130"/>
    <w:p>
      <w:pPr>
        <w:spacing w:after="0"/>
        <w:ind w:left="0"/>
        <w:jc w:val="both"/>
      </w:pPr>
      <w:r>
        <w:rPr>
          <w:rFonts w:ascii="Times New Roman"/>
          <w:b w:val="false"/>
          <w:i w:val="false"/>
          <w:color w:val="000000"/>
          <w:sz w:val="28"/>
        </w:rPr>
        <w:t xml:space="preserve">
      102. "Қазақстан Республикасы Парламентiнiң депутаттарына автомобиль көлiгiмен қызмет көрсету тәртiбi туралы" Қазақстан Республикасы Президентiнiң 1996 жылғы 16 қаңтардағы № 2775 </w:t>
      </w:r>
      <w:r>
        <w:rPr>
          <w:rFonts w:ascii="Times New Roman"/>
          <w:b w:val="false"/>
          <w:i w:val="false"/>
          <w:color w:val="000000"/>
          <w:sz w:val="28"/>
        </w:rPr>
        <w:t>өкімінде:</w:t>
      </w:r>
    </w:p>
    <w:bookmarkEnd w:id="1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535" w:id="1131"/>
    <w:p>
      <w:pPr>
        <w:spacing w:after="0"/>
        <w:ind w:left="0"/>
        <w:jc w:val="both"/>
      </w:pPr>
      <w:r>
        <w:rPr>
          <w:rFonts w:ascii="Times New Roman"/>
          <w:b w:val="false"/>
          <w:i w:val="false"/>
          <w:color w:val="000000"/>
          <w:sz w:val="28"/>
        </w:rPr>
        <w:t>
      "Қазақстан Республикасы Құрылтайының депутаттарына автомобиль көлiгiмен қызмет көрсету тәртiбi туралы";</w:t>
      </w:r>
    </w:p>
    <w:bookmarkEnd w:id="1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537" w:id="1132"/>
    <w:p>
      <w:pPr>
        <w:spacing w:after="0"/>
        <w:ind w:left="0"/>
        <w:jc w:val="both"/>
      </w:pPr>
      <w:r>
        <w:rPr>
          <w:rFonts w:ascii="Times New Roman"/>
          <w:b w:val="false"/>
          <w:i w:val="false"/>
          <w:color w:val="000000"/>
          <w:sz w:val="28"/>
        </w:rPr>
        <w:t>
      "Қазақстан Республикасының Құрылтайы және оның депутаттарының мәртебесi туралы" Қазақстан Республикасы Конституциялық заңының 51-бабының 6-тармағына сәйкес Қазақстан Республикасы Құрылтайының депутаттарына автомобиль көлiгiмен қызмет көрсету тәртiбi туралы ереже бекiтiлсiн (қоса берiліп отыр).";</w:t>
      </w:r>
    </w:p>
    <w:bookmarkEnd w:id="1132"/>
    <w:bookmarkStart w:name="z1538" w:id="1133"/>
    <w:p>
      <w:pPr>
        <w:spacing w:after="0"/>
        <w:ind w:left="0"/>
        <w:jc w:val="both"/>
      </w:pPr>
      <w:r>
        <w:rPr>
          <w:rFonts w:ascii="Times New Roman"/>
          <w:b w:val="false"/>
          <w:i w:val="false"/>
          <w:color w:val="000000"/>
          <w:sz w:val="28"/>
        </w:rPr>
        <w:t xml:space="preserve">
      жоғарыда аталған өкіммен бекітілген Қазақстан Республикасы Парламентінің депутаттарына автомобиль көлігімен қызмет көрсету тәртібі туралы </w:t>
      </w:r>
      <w:r>
        <w:rPr>
          <w:rFonts w:ascii="Times New Roman"/>
          <w:b w:val="false"/>
          <w:i w:val="false"/>
          <w:color w:val="000000"/>
          <w:sz w:val="28"/>
        </w:rPr>
        <w:t>ереже</w:t>
      </w:r>
      <w:r>
        <w:rPr>
          <w:rFonts w:ascii="Times New Roman"/>
          <w:b w:val="false"/>
          <w:i w:val="false"/>
          <w:color w:val="000000"/>
          <w:sz w:val="28"/>
        </w:rPr>
        <w:t xml:space="preserve"> осы Қазақстан Республикасы Президентінің кейбір актілеріне енгізілетін өзгерістер мен толықтыруларға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1133"/>
    <w:bookmarkStart w:name="z1539" w:id="1134"/>
    <w:p>
      <w:pPr>
        <w:spacing w:after="0"/>
        <w:ind w:left="0"/>
        <w:jc w:val="both"/>
      </w:pPr>
      <w:r>
        <w:rPr>
          <w:rFonts w:ascii="Times New Roman"/>
          <w:b w:val="false"/>
          <w:i w:val="false"/>
          <w:color w:val="000000"/>
          <w:sz w:val="28"/>
        </w:rPr>
        <w:t xml:space="preserve">
      103. "Қазақстан Республикасының мемлекеттік наградаларымен марапаттауға ұсынудың және оларды тапсырудың тәртібі туралы нұсқаулықты, Қазақстан Республикасының мемлекеттік наградалары құжаттарының үлгілерін және Қазақстан Республикасының мемлекеттік наградалары белгілерінің сипаттамасын бекіту туралы" Қазақстан Республикасы Президентінің 1999 жылғы 8 қарашадағы № 90 </w:t>
      </w:r>
      <w:r>
        <w:rPr>
          <w:rFonts w:ascii="Times New Roman"/>
          <w:b w:val="false"/>
          <w:i w:val="false"/>
          <w:color w:val="000000"/>
          <w:sz w:val="28"/>
        </w:rPr>
        <w:t>өкімінде</w:t>
      </w:r>
      <w:r>
        <w:rPr>
          <w:rFonts w:ascii="Times New Roman"/>
          <w:b w:val="false"/>
          <w:i w:val="false"/>
          <w:color w:val="000000"/>
          <w:sz w:val="28"/>
        </w:rPr>
        <w:t>:</w:t>
      </w:r>
    </w:p>
    <w:bookmarkEnd w:id="1134"/>
    <w:bookmarkStart w:name="z1540" w:id="1135"/>
    <w:p>
      <w:pPr>
        <w:spacing w:after="0"/>
        <w:ind w:left="0"/>
        <w:jc w:val="both"/>
      </w:pPr>
      <w:r>
        <w:rPr>
          <w:rFonts w:ascii="Times New Roman"/>
          <w:b w:val="false"/>
          <w:i w:val="false"/>
          <w:color w:val="000000"/>
          <w:sz w:val="28"/>
        </w:rPr>
        <w:t xml:space="preserve">
      жоғарыда аталған өкіммен бекітілген Қазақстан Республикасының мемлекеттік наградаларымен марапаттауға ұсынудың және оларды тапсырудың тәртiбi туралы </w:t>
      </w:r>
      <w:r>
        <w:rPr>
          <w:rFonts w:ascii="Times New Roman"/>
          <w:b w:val="false"/>
          <w:i w:val="false"/>
          <w:color w:val="000000"/>
          <w:sz w:val="28"/>
        </w:rPr>
        <w:t>нұсқаулықта</w:t>
      </w:r>
      <w:r>
        <w:rPr>
          <w:rFonts w:ascii="Times New Roman"/>
          <w:b w:val="false"/>
          <w:i w:val="false"/>
          <w:color w:val="000000"/>
          <w:sz w:val="28"/>
        </w:rPr>
        <w:t>:</w:t>
      </w:r>
    </w:p>
    <w:bookmarkEnd w:id="1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 мынадай редакцияда жазылсын:</w:t>
      </w:r>
    </w:p>
    <w:bookmarkStart w:name="z1542" w:id="1136"/>
    <w:p>
      <w:pPr>
        <w:spacing w:after="0"/>
        <w:ind w:left="0"/>
        <w:jc w:val="both"/>
      </w:pPr>
      <w:r>
        <w:rPr>
          <w:rFonts w:ascii="Times New Roman"/>
          <w:b w:val="false"/>
          <w:i w:val="false"/>
          <w:color w:val="000000"/>
          <w:sz w:val="28"/>
        </w:rPr>
        <w:t>
      "Өзге мемлекеттік наградалармен марапаттауға ұсынуды Қазақстан Республикасының Президентiне Қазақстан Республикасының Құрылтайы, Yкiметi, министрліктер, агенттіктер, өзге де орталық және жергілікті атқарушы органдар, шығармашылық одақтар мен басқа да ұйымдар енгізеді.";</w:t>
      </w:r>
    </w:p>
    <w:bookmarkEnd w:id="1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сегізінші бөлігі мынадай редакцияда жазылсын:</w:t>
      </w:r>
    </w:p>
    <w:bookmarkStart w:name="z1544" w:id="1137"/>
    <w:p>
      <w:pPr>
        <w:spacing w:after="0"/>
        <w:ind w:left="0"/>
        <w:jc w:val="both"/>
      </w:pPr>
      <w:r>
        <w:rPr>
          <w:rFonts w:ascii="Times New Roman"/>
          <w:b w:val="false"/>
          <w:i w:val="false"/>
          <w:color w:val="000000"/>
          <w:sz w:val="28"/>
        </w:rPr>
        <w:t>
      "Награда қағазы (№ 2 нысан) ана мен балалардың жеке құжаттарының негізінде толтырылады, ал хабарсыз кеткен немесе "Қазақстан Республикасының мемлекеттік наградалары туралы" Заңның 28-бабында көрсетілген жағдайларда қаза тапқан балаларға тиісті органдардың анықтамалары немесе басқа да растайтын құжаттары ұсынылады. Егер көпбалалы ананың баласы шет мемлекеттің азаматы болса, награда қағазына оның құжаттарды жинау кезінде түсірілген 3x4 көлемді түрлі-түсті фотосуреті қоса жалғанады, ал ол 18 жасқа толған кезде шетел азаматының жеке басын куәландыратын құжаттың толық түрлі-түсті көшірмесі де қоса беріледі.";</w:t>
      </w:r>
    </w:p>
    <w:bookmarkEnd w:id="1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bookmarkStart w:name="z1546" w:id="1138"/>
    <w:p>
      <w:pPr>
        <w:spacing w:after="0"/>
        <w:ind w:left="0"/>
        <w:jc w:val="both"/>
      </w:pPr>
      <w:r>
        <w:rPr>
          <w:rFonts w:ascii="Times New Roman"/>
          <w:b w:val="false"/>
          <w:i w:val="false"/>
          <w:color w:val="000000"/>
          <w:sz w:val="28"/>
        </w:rPr>
        <w:t>
      үшінші абзац мынадай редакцияда жазылсын:</w:t>
      </w:r>
    </w:p>
    <w:bookmarkEnd w:id="1138"/>
    <w:bookmarkStart w:name="z1547" w:id="1139"/>
    <w:p>
      <w:pPr>
        <w:spacing w:after="0"/>
        <w:ind w:left="0"/>
        <w:jc w:val="both"/>
      </w:pPr>
      <w:r>
        <w:rPr>
          <w:rFonts w:ascii="Times New Roman"/>
          <w:b w:val="false"/>
          <w:i w:val="false"/>
          <w:color w:val="000000"/>
          <w:sz w:val="28"/>
        </w:rPr>
        <w:t>
      "астананың, облыстардың және республикалық маңызы бар қалалардың тексеру комиссияларының төрағаларына – Қазақстан Республикасы Жоғары аудиторлық палатасының Төрағасы;";</w:t>
      </w:r>
    </w:p>
    <w:bookmarkEnd w:id="1139"/>
    <w:bookmarkStart w:name="z1548" w:id="1140"/>
    <w:p>
      <w:pPr>
        <w:spacing w:after="0"/>
        <w:ind w:left="0"/>
        <w:jc w:val="both"/>
      </w:pPr>
      <w:r>
        <w:rPr>
          <w:rFonts w:ascii="Times New Roman"/>
          <w:b w:val="false"/>
          <w:i w:val="false"/>
          <w:color w:val="000000"/>
          <w:sz w:val="28"/>
        </w:rPr>
        <w:t>
      бесінші абзац мынадай редакцияда жазылсын:</w:t>
      </w:r>
    </w:p>
    <w:bookmarkEnd w:id="1140"/>
    <w:bookmarkStart w:name="z1549" w:id="1141"/>
    <w:p>
      <w:pPr>
        <w:spacing w:after="0"/>
        <w:ind w:left="0"/>
        <w:jc w:val="both"/>
      </w:pPr>
      <w:r>
        <w:rPr>
          <w:rFonts w:ascii="Times New Roman"/>
          <w:b w:val="false"/>
          <w:i w:val="false"/>
          <w:color w:val="000000"/>
          <w:sz w:val="28"/>
        </w:rPr>
        <w:t>
      "орталық мемлекеттік органдардың, Қазақстан Республикасының Президентіне тікелей бағынатын және есеп беретін органдардың бірінші басшыларына, астана, облыстар, республикалық маңызы бар қалалар әкімдері мен мәслихаттарының төрағаларына Қазақстан Республикасының Құрылтайы мен Үкіметі ұсынымдар енгізеді.";</w:t>
      </w:r>
    </w:p>
    <w:bookmarkEnd w:id="1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551" w:id="1142"/>
    <w:p>
      <w:pPr>
        <w:spacing w:after="0"/>
        <w:ind w:left="0"/>
        <w:jc w:val="both"/>
      </w:pPr>
      <w:r>
        <w:rPr>
          <w:rFonts w:ascii="Times New Roman"/>
          <w:b w:val="false"/>
          <w:i w:val="false"/>
          <w:color w:val="000000"/>
          <w:sz w:val="28"/>
        </w:rPr>
        <w:t>
      "8. Қазақстан Республикасының шегінен тысқары жерде тұратын Қазақстан Республикасының азаматтарын, сондай-ақ шетел азаматтары мен азаматтығы жоқ адамдарды марапаттау туралы ұсыныстарды Қазақстан Республикасының Сыртқы істер министрлігі, Қазақстан Республикасының Сыртқы істер министрлігімен келісу бойынша орталық мемлекеттік және жергілікті атқарушы органдар береді.";</w:t>
      </w:r>
    </w:p>
    <w:bookmarkEnd w:id="1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үшінші бөлігі мынадай редакцияда жазылсын:</w:t>
      </w:r>
    </w:p>
    <w:bookmarkStart w:name="z1553" w:id="1143"/>
    <w:p>
      <w:pPr>
        <w:spacing w:after="0"/>
        <w:ind w:left="0"/>
        <w:jc w:val="both"/>
      </w:pPr>
      <w:r>
        <w:rPr>
          <w:rFonts w:ascii="Times New Roman"/>
          <w:b w:val="false"/>
          <w:i w:val="false"/>
          <w:color w:val="000000"/>
          <w:sz w:val="28"/>
        </w:rPr>
        <w:t>
      "Қазақстан Республикасы Президентiнiң атынан және тапсыруы бойынша мемлекеттiк наградаларды:</w:t>
      </w:r>
    </w:p>
    <w:bookmarkEnd w:id="1143"/>
    <w:bookmarkStart w:name="z1554" w:id="1144"/>
    <w:p>
      <w:pPr>
        <w:spacing w:after="0"/>
        <w:ind w:left="0"/>
        <w:jc w:val="both"/>
      </w:pPr>
      <w:r>
        <w:rPr>
          <w:rFonts w:ascii="Times New Roman"/>
          <w:b w:val="false"/>
          <w:i w:val="false"/>
          <w:color w:val="000000"/>
          <w:sz w:val="28"/>
        </w:rPr>
        <w:t>
      - Қазақстан Республикасы Президенті Әкімшілігінің Басшысы;</w:t>
      </w:r>
    </w:p>
    <w:bookmarkEnd w:id="1144"/>
    <w:bookmarkStart w:name="z1555" w:id="1145"/>
    <w:p>
      <w:pPr>
        <w:spacing w:after="0"/>
        <w:ind w:left="0"/>
        <w:jc w:val="both"/>
      </w:pPr>
      <w:r>
        <w:rPr>
          <w:rFonts w:ascii="Times New Roman"/>
          <w:b w:val="false"/>
          <w:i w:val="false"/>
          <w:color w:val="000000"/>
          <w:sz w:val="28"/>
        </w:rPr>
        <w:t>
      - астана, облыстар, республикалық маңызы бар қалалар әкімдері, министрлер, Қазақстан Республикасының елшілері, сондай-ақ Қазақстан Республикасының Президенті осыған уәкілеттік берген басқа адамдар да тапсыра алады.".</w:t>
      </w:r>
    </w:p>
    <w:bookmarkEnd w:id="1145"/>
    <w:bookmarkStart w:name="z1556" w:id="1146"/>
    <w:p>
      <w:pPr>
        <w:spacing w:after="0"/>
        <w:ind w:left="0"/>
        <w:jc w:val="both"/>
      </w:pPr>
      <w:r>
        <w:rPr>
          <w:rFonts w:ascii="Times New Roman"/>
          <w:b w:val="false"/>
          <w:i w:val="false"/>
          <w:color w:val="000000"/>
          <w:sz w:val="28"/>
        </w:rPr>
        <w:t xml:space="preserve">
      104. "Қазақстан Республикасы Президентінің жанында Құқықтық саясат жөніндегі кеңес құру туралы" Қазақстан Республикасы Президентінің 2002 жылғы 19 ақпандағы № 303 </w:t>
      </w:r>
      <w:r>
        <w:rPr>
          <w:rFonts w:ascii="Times New Roman"/>
          <w:b w:val="false"/>
          <w:i w:val="false"/>
          <w:color w:val="000000"/>
          <w:sz w:val="28"/>
        </w:rPr>
        <w:t>өкімінде</w:t>
      </w:r>
      <w:r>
        <w:rPr>
          <w:rFonts w:ascii="Times New Roman"/>
          <w:b w:val="false"/>
          <w:i w:val="false"/>
          <w:color w:val="000000"/>
          <w:sz w:val="28"/>
        </w:rPr>
        <w:t>:</w:t>
      </w:r>
    </w:p>
    <w:bookmarkEnd w:id="1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кіріспедегі</w:t>
      </w:r>
      <w:r>
        <w:rPr>
          <w:rFonts w:ascii="Times New Roman"/>
          <w:b w:val="false"/>
          <w:i w:val="false"/>
          <w:color w:val="000000"/>
          <w:sz w:val="28"/>
        </w:rPr>
        <w:t xml:space="preserve"> "44-бабының 20) тармақшасына" деген сөздер "46-бабының 21) тармақшасына" деген сөздермен ауыстырылсын;</w:t>
      </w:r>
    </w:p>
    <w:bookmarkStart w:name="z1558" w:id="1147"/>
    <w:p>
      <w:pPr>
        <w:spacing w:after="0"/>
        <w:ind w:left="0"/>
        <w:jc w:val="both"/>
      </w:pPr>
      <w:r>
        <w:rPr>
          <w:rFonts w:ascii="Times New Roman"/>
          <w:b w:val="false"/>
          <w:i w:val="false"/>
          <w:color w:val="000000"/>
          <w:sz w:val="28"/>
        </w:rPr>
        <w:t xml:space="preserve">
      жоғарыда аталған өкіммен бекітілген Қазақстан Республикасы Президентінің жанындағы Құқықтық саясат жөніндегі кеңестің </w:t>
      </w:r>
      <w:r>
        <w:rPr>
          <w:rFonts w:ascii="Times New Roman"/>
          <w:b w:val="false"/>
          <w:i w:val="false"/>
          <w:color w:val="000000"/>
          <w:sz w:val="28"/>
        </w:rPr>
        <w:t>құрамында</w:t>
      </w:r>
      <w:r>
        <w:rPr>
          <w:rFonts w:ascii="Times New Roman"/>
          <w:b w:val="false"/>
          <w:i w:val="false"/>
          <w:color w:val="000000"/>
          <w:sz w:val="28"/>
        </w:rPr>
        <w:t>:</w:t>
      </w:r>
    </w:p>
    <w:bookmarkEnd w:id="1147"/>
    <w:bookmarkStart w:name="z1559" w:id="1148"/>
    <w:p>
      <w:pPr>
        <w:spacing w:after="0"/>
        <w:ind w:left="0"/>
        <w:jc w:val="both"/>
      </w:pPr>
      <w:r>
        <w:rPr>
          <w:rFonts w:ascii="Times New Roman"/>
          <w:b w:val="false"/>
          <w:i w:val="false"/>
          <w:color w:val="000000"/>
          <w:sz w:val="28"/>
        </w:rPr>
        <w:t>
      "Қазақстан Республикасы Президентінің құқықтық мәселелер жөніндегі көмекшісі, Кеңес төрағасы" деген жол мынадай редакцияда жазылсын:</w:t>
      </w:r>
    </w:p>
    <w:bookmarkEnd w:id="1148"/>
    <w:bookmarkStart w:name="z1560" w:id="1149"/>
    <w:p>
      <w:pPr>
        <w:spacing w:after="0"/>
        <w:ind w:left="0"/>
        <w:jc w:val="both"/>
      </w:pPr>
      <w:r>
        <w:rPr>
          <w:rFonts w:ascii="Times New Roman"/>
          <w:b w:val="false"/>
          <w:i w:val="false"/>
          <w:color w:val="000000"/>
          <w:sz w:val="28"/>
        </w:rPr>
        <w:t>
      "Қазақстан Республикасы Президентінің Әкімшілігі Басшысының құқықтық саясат саласындағы жұмысты үйлестіретін орынбасары, Кеңес төрағасы";</w:t>
      </w:r>
    </w:p>
    <w:bookmarkEnd w:id="1149"/>
    <w:bookmarkStart w:name="z1561" w:id="1150"/>
    <w:p>
      <w:pPr>
        <w:spacing w:after="0"/>
        <w:ind w:left="0"/>
        <w:jc w:val="both"/>
      </w:pPr>
      <w:r>
        <w:rPr>
          <w:rFonts w:ascii="Times New Roman"/>
          <w:b w:val="false"/>
          <w:i w:val="false"/>
          <w:color w:val="000000"/>
          <w:sz w:val="28"/>
        </w:rPr>
        <w:t>
      "Қазақстан Республикасы Парламенті Сенатының Конституциялық заңнама, сот жүйесі және құқық қорғау органдары комитетінің төрағасы (келісім бойынша)" деген жол алып тасталсын;</w:t>
      </w:r>
    </w:p>
    <w:bookmarkEnd w:id="1150"/>
    <w:bookmarkStart w:name="z1562" w:id="1151"/>
    <w:p>
      <w:pPr>
        <w:spacing w:after="0"/>
        <w:ind w:left="0"/>
        <w:jc w:val="both"/>
      </w:pPr>
      <w:r>
        <w:rPr>
          <w:rFonts w:ascii="Times New Roman"/>
          <w:b w:val="false"/>
          <w:i w:val="false"/>
          <w:color w:val="000000"/>
          <w:sz w:val="28"/>
        </w:rPr>
        <w:t>
      "Қазақстан Республикасы Парламенті Мәжілісі Заңнама және сот-құқықтық реформа комитетінің төрағасы (келісім бойынша)" деген жол мынадай редакцияда жазылсын:</w:t>
      </w:r>
    </w:p>
    <w:bookmarkEnd w:id="1151"/>
    <w:bookmarkStart w:name="z1563" w:id="1152"/>
    <w:p>
      <w:pPr>
        <w:spacing w:after="0"/>
        <w:ind w:left="0"/>
        <w:jc w:val="both"/>
      </w:pPr>
      <w:r>
        <w:rPr>
          <w:rFonts w:ascii="Times New Roman"/>
          <w:b w:val="false"/>
          <w:i w:val="false"/>
          <w:color w:val="000000"/>
          <w:sz w:val="28"/>
        </w:rPr>
        <w:t>
      "Қазақстан Республикасы Құрылтайының бейіндік комитетінің төрағасы (келісім бойынша)";</w:t>
      </w:r>
    </w:p>
    <w:bookmarkEnd w:id="1152"/>
    <w:bookmarkStart w:name="z1564" w:id="1153"/>
    <w:p>
      <w:pPr>
        <w:spacing w:after="0"/>
        <w:ind w:left="0"/>
        <w:jc w:val="both"/>
      </w:pPr>
      <w:r>
        <w:rPr>
          <w:rFonts w:ascii="Times New Roman"/>
          <w:b w:val="false"/>
          <w:i w:val="false"/>
          <w:color w:val="000000"/>
          <w:sz w:val="28"/>
        </w:rPr>
        <w:t xml:space="preserve">
      жоғарыда аталған өкіммен бекітілген Қазақстан Республикасы Президентінің жанындағы Құқықтық саясат жөніндегі кеңес туралы </w:t>
      </w:r>
      <w:r>
        <w:rPr>
          <w:rFonts w:ascii="Times New Roman"/>
          <w:b w:val="false"/>
          <w:i w:val="false"/>
          <w:color w:val="000000"/>
          <w:sz w:val="28"/>
        </w:rPr>
        <w:t>ережеде</w:t>
      </w:r>
      <w:r>
        <w:rPr>
          <w:rFonts w:ascii="Times New Roman"/>
          <w:b w:val="false"/>
          <w:i w:val="false"/>
          <w:color w:val="000000"/>
          <w:sz w:val="28"/>
        </w:rPr>
        <w:t>:</w:t>
      </w:r>
    </w:p>
    <w:bookmarkEnd w:id="1153"/>
    <w:bookmarkStart w:name="z1565" w:id="1154"/>
    <w:p>
      <w:pPr>
        <w:spacing w:after="0"/>
        <w:ind w:left="0"/>
        <w:jc w:val="both"/>
      </w:pPr>
      <w:r>
        <w:rPr>
          <w:rFonts w:ascii="Times New Roman"/>
          <w:b w:val="false"/>
          <w:i w:val="false"/>
          <w:color w:val="000000"/>
          <w:sz w:val="28"/>
        </w:rPr>
        <w:t>
      бүкіл мәтін бойынша "заңнамалық" деген сөз "заңдарды" деген сөзбен ауыстырылсын.</w:t>
      </w:r>
    </w:p>
    <w:bookmarkEnd w:id="1154"/>
    <w:bookmarkStart w:name="z1566" w:id="1155"/>
    <w:p>
      <w:pPr>
        <w:spacing w:after="0"/>
        <w:ind w:left="0"/>
        <w:jc w:val="both"/>
      </w:pPr>
      <w:r>
        <w:rPr>
          <w:rFonts w:ascii="Times New Roman"/>
          <w:b w:val="false"/>
          <w:i w:val="false"/>
          <w:color w:val="000000"/>
          <w:sz w:val="28"/>
        </w:rPr>
        <w:t xml:space="preserve">
      105. "Қазақстан Республикасы Президентінің бұқаралық ақпарат құралдары саласындағы сыйлықтарын беру, гранттарын тапсыру және Алғысын жариялау қағидаларын бекіту туралы" Қазақстан Республикасы Президентінің 2013 жылғы 22 наурыздағы № 190 </w:t>
      </w:r>
      <w:r>
        <w:rPr>
          <w:rFonts w:ascii="Times New Roman"/>
          <w:b w:val="false"/>
          <w:i w:val="false"/>
          <w:color w:val="000000"/>
          <w:sz w:val="28"/>
        </w:rPr>
        <w:t>өкімінде</w:t>
      </w:r>
      <w:r>
        <w:rPr>
          <w:rFonts w:ascii="Times New Roman"/>
          <w:b w:val="false"/>
          <w:i w:val="false"/>
          <w:color w:val="000000"/>
          <w:sz w:val="28"/>
        </w:rPr>
        <w:t>:</w:t>
      </w:r>
    </w:p>
    <w:bookmarkEnd w:id="1155"/>
    <w:bookmarkStart w:name="z1567" w:id="1156"/>
    <w:p>
      <w:pPr>
        <w:spacing w:after="0"/>
        <w:ind w:left="0"/>
        <w:jc w:val="both"/>
      </w:pPr>
      <w:r>
        <w:rPr>
          <w:rFonts w:ascii="Times New Roman"/>
          <w:b w:val="false"/>
          <w:i w:val="false"/>
          <w:color w:val="000000"/>
          <w:sz w:val="28"/>
        </w:rPr>
        <w:t xml:space="preserve">
      жоғарыда аталған өкіммен бекітілген Қазақстан Республикасы Президентінің бұқаралық ақпарат құралдары саласындағы сыйлығы лауреатының дипломы мен төсбелгісінің, гранты иегері куәлігінің және Алғысының </w:t>
      </w:r>
      <w:r>
        <w:rPr>
          <w:rFonts w:ascii="Times New Roman"/>
          <w:b w:val="false"/>
          <w:i w:val="false"/>
          <w:color w:val="000000"/>
          <w:sz w:val="28"/>
        </w:rPr>
        <w:t>сипаттамаларында</w:t>
      </w:r>
      <w:r>
        <w:rPr>
          <w:rFonts w:ascii="Times New Roman"/>
          <w:b w:val="false"/>
          <w:i w:val="false"/>
          <w:color w:val="000000"/>
          <w:sz w:val="28"/>
        </w:rPr>
        <w:t>:</w:t>
      </w:r>
    </w:p>
    <w:bookmarkEnd w:id="1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абзацы мынадай редакцияда жазылсын:</w:t>
      </w:r>
    </w:p>
    <w:bookmarkStart w:name="z1569" w:id="1157"/>
    <w:p>
      <w:pPr>
        <w:spacing w:after="0"/>
        <w:ind w:left="0"/>
        <w:jc w:val="both"/>
      </w:pPr>
      <w:r>
        <w:rPr>
          <w:rFonts w:ascii="Times New Roman"/>
          <w:b w:val="false"/>
          <w:i w:val="false"/>
          <w:color w:val="000000"/>
          <w:sz w:val="28"/>
        </w:rPr>
        <w:t>
      "3. Диплом мәтіні "Alina Pure 9005" (күрең қызыл) қағазынан әзірленген паспартумен жиектеледі, оның жоғары бөлігінің орта тұсында алтынмен зерленген Қазақстан Республикасының Мемлекеттік Елтаңбасы орналасқан. Диплом мәтіні қазақ тілінде қызыл-күрең бояумен цифрлық тәсілмен мынадай редакцияда басылады:";</w:t>
      </w:r>
    </w:p>
    <w:bookmarkEnd w:id="1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абзацы мынадай редакцияда жазылсын:</w:t>
      </w:r>
    </w:p>
    <w:bookmarkStart w:name="z1571" w:id="1158"/>
    <w:p>
      <w:pPr>
        <w:spacing w:after="0"/>
        <w:ind w:left="0"/>
        <w:jc w:val="both"/>
      </w:pPr>
      <w:r>
        <w:rPr>
          <w:rFonts w:ascii="Times New Roman"/>
          <w:b w:val="false"/>
          <w:i w:val="false"/>
          <w:color w:val="000000"/>
          <w:sz w:val="28"/>
        </w:rPr>
        <w:t>
      "7. Куәліктің мәтіні "Alina Pure 9006" (қаракөк) қағазынан әзірленген паспартумен жиектеледі, оның жоғары бөлігінің орта тұсында алтынмен зерленген Қазақстан Республикасының Мемлекеттік Елтаңбасы орналасқан. Куәліктің мәтіні қазақ тілінде қаракөк бояумен цифрлық тәсілмен төмендегідей редакцияда басылады:";</w:t>
      </w:r>
    </w:p>
    <w:bookmarkEnd w:id="1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бірінші абзацы мынадай редакцияда жазылсын:</w:t>
      </w:r>
    </w:p>
    <w:bookmarkStart w:name="z1573" w:id="1159"/>
    <w:p>
      <w:pPr>
        <w:spacing w:after="0"/>
        <w:ind w:left="0"/>
        <w:jc w:val="both"/>
      </w:pPr>
      <w:r>
        <w:rPr>
          <w:rFonts w:ascii="Times New Roman"/>
          <w:b w:val="false"/>
          <w:i w:val="false"/>
          <w:color w:val="000000"/>
          <w:sz w:val="28"/>
        </w:rPr>
        <w:t>
      "10. Алғыс мәтіні "Alina Pure 9004" (қою жасыл) қағазынан әзірленген паспартумен жиектеледі, оның жоғары бөлігінің орта тұсында алтынмен зерленген Қазақстан Республикасының Мемлекеттік Елтаңбасы орналасқан. Алғыс мәтіні мемлекеттік тілде қою жасыл бояумен цифрлық тәсілмен мынадай редакцияда басылады:".</w:t>
      </w:r>
    </w:p>
    <w:bookmarkEnd w:id="1159"/>
    <w:bookmarkStart w:name="z1574" w:id="1160"/>
    <w:p>
      <w:pPr>
        <w:spacing w:after="0"/>
        <w:ind w:left="0"/>
        <w:jc w:val="both"/>
      </w:pPr>
      <w:r>
        <w:rPr>
          <w:rFonts w:ascii="Times New Roman"/>
          <w:b w:val="false"/>
          <w:i w:val="false"/>
          <w:color w:val="000000"/>
          <w:sz w:val="28"/>
        </w:rPr>
        <w:t xml:space="preserve">
      106. "Қазақстан Республикасы Қауіпсіздік Кеңесі жанындағы Мемлекеттік органдардың арнайы мақсаттағы бөлімшелерінің үйлестіру кеңесі туралы" Қазақстан Республикасы Президентінің 2016 жылғы 9 маусымдағы № 98 </w:t>
      </w:r>
      <w:r>
        <w:rPr>
          <w:rFonts w:ascii="Times New Roman"/>
          <w:b w:val="false"/>
          <w:i w:val="false"/>
          <w:color w:val="000000"/>
          <w:sz w:val="28"/>
        </w:rPr>
        <w:t>өкімінде</w:t>
      </w:r>
      <w:r>
        <w:rPr>
          <w:rFonts w:ascii="Times New Roman"/>
          <w:b w:val="false"/>
          <w:i w:val="false"/>
          <w:color w:val="000000"/>
          <w:sz w:val="28"/>
        </w:rPr>
        <w:t>:</w:t>
      </w:r>
    </w:p>
    <w:bookmarkEnd w:id="1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кіріспедегі</w:t>
      </w:r>
      <w:r>
        <w:rPr>
          <w:rFonts w:ascii="Times New Roman"/>
          <w:b w:val="false"/>
          <w:i w:val="false"/>
          <w:color w:val="000000"/>
          <w:sz w:val="28"/>
        </w:rPr>
        <w:t xml:space="preserve"> "19-бабының 10) тармақшасына" деген сөздер "22-бабының 8) тармақшасына" деген сөздермен ауыстырылсын;</w:t>
      </w:r>
    </w:p>
    <w:bookmarkStart w:name="z1576" w:id="1161"/>
    <w:p>
      <w:pPr>
        <w:spacing w:after="0"/>
        <w:ind w:left="0"/>
        <w:jc w:val="both"/>
      </w:pPr>
      <w:r>
        <w:rPr>
          <w:rFonts w:ascii="Times New Roman"/>
          <w:b w:val="false"/>
          <w:i w:val="false"/>
          <w:color w:val="000000"/>
          <w:sz w:val="28"/>
        </w:rPr>
        <w:t xml:space="preserve">
      жоғарыда аталған өкіммен бекітілген Қазақстан Республикасы Қауіпсіздік Кеңесі жанындағы Мемлекеттік органдардың арнайы мақсаттағы бөлімшелері үйлестіру кеңесінің лауазымдық </w:t>
      </w:r>
      <w:r>
        <w:rPr>
          <w:rFonts w:ascii="Times New Roman"/>
          <w:b w:val="false"/>
          <w:i w:val="false"/>
          <w:color w:val="000000"/>
          <w:sz w:val="28"/>
        </w:rPr>
        <w:t>құрамында</w:t>
      </w:r>
      <w:r>
        <w:rPr>
          <w:rFonts w:ascii="Times New Roman"/>
          <w:b w:val="false"/>
          <w:i w:val="false"/>
          <w:color w:val="000000"/>
          <w:sz w:val="28"/>
        </w:rPr>
        <w:t>:</w:t>
      </w:r>
    </w:p>
    <w:bookmarkEnd w:id="1161"/>
    <w:bookmarkStart w:name="z1577" w:id="1162"/>
    <w:p>
      <w:pPr>
        <w:spacing w:after="0"/>
        <w:ind w:left="0"/>
        <w:jc w:val="both"/>
      </w:pPr>
      <w:r>
        <w:rPr>
          <w:rFonts w:ascii="Times New Roman"/>
          <w:b w:val="false"/>
          <w:i w:val="false"/>
          <w:color w:val="000000"/>
          <w:sz w:val="28"/>
        </w:rPr>
        <w:t>
      "Қазақстан Республикасы Мемлекеттік күзет қызметі бастығының арнайы мақсаттағы бөлімшеге жетекшілік ететін орынбасары;" деген жол мынадай редакцияда жазылсын:</w:t>
      </w:r>
    </w:p>
    <w:bookmarkEnd w:id="1162"/>
    <w:bookmarkStart w:name="z1578" w:id="1163"/>
    <w:p>
      <w:pPr>
        <w:spacing w:after="0"/>
        <w:ind w:left="0"/>
        <w:jc w:val="both"/>
      </w:pPr>
      <w:r>
        <w:rPr>
          <w:rFonts w:ascii="Times New Roman"/>
          <w:b w:val="false"/>
          <w:i w:val="false"/>
          <w:color w:val="000000"/>
          <w:sz w:val="28"/>
        </w:rPr>
        <w:t>
      "Қазақстан Республикасы Мемлекеттік күзет қызметі Бастығының арнайы мақсаттағы бөлімшеге жетекшілік ететін орынбасары;".</w:t>
      </w:r>
    </w:p>
    <w:bookmarkEnd w:id="1163"/>
    <w:bookmarkStart w:name="z1579" w:id="1164"/>
    <w:p>
      <w:pPr>
        <w:spacing w:after="0"/>
        <w:ind w:left="0"/>
        <w:jc w:val="both"/>
      </w:pPr>
      <w:r>
        <w:rPr>
          <w:rFonts w:ascii="Times New Roman"/>
          <w:b w:val="false"/>
          <w:i w:val="false"/>
          <w:color w:val="000000"/>
          <w:sz w:val="28"/>
        </w:rPr>
        <w:t xml:space="preserve">
      107. "Қазақстан Республикасының Президенті, оның Әкімшілігі және Қазақстан Республикасының Үкіметі жұмысының регламентін бекіту туралы" Қазақстан Республикасы Президентінің 2024 жылғы 29 шілдедегі № 155 </w:t>
      </w:r>
      <w:r>
        <w:rPr>
          <w:rFonts w:ascii="Times New Roman"/>
          <w:b w:val="false"/>
          <w:i w:val="false"/>
          <w:color w:val="000000"/>
          <w:sz w:val="28"/>
        </w:rPr>
        <w:t>өкімінде</w:t>
      </w:r>
      <w:r>
        <w:rPr>
          <w:rFonts w:ascii="Times New Roman"/>
          <w:b w:val="false"/>
          <w:i w:val="false"/>
          <w:color w:val="000000"/>
          <w:sz w:val="28"/>
        </w:rPr>
        <w:t>:</w:t>
      </w:r>
    </w:p>
    <w:bookmarkEnd w:id="1164"/>
    <w:bookmarkStart w:name="z1580" w:id="1165"/>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165"/>
    <w:bookmarkStart w:name="z1581" w:id="1166"/>
    <w:p>
      <w:pPr>
        <w:spacing w:after="0"/>
        <w:ind w:left="0"/>
        <w:jc w:val="both"/>
      </w:pPr>
      <w:r>
        <w:rPr>
          <w:rFonts w:ascii="Times New Roman"/>
          <w:b w:val="false"/>
          <w:i w:val="false"/>
          <w:color w:val="000000"/>
          <w:sz w:val="28"/>
        </w:rPr>
        <w:t>
      "3) мыналардың:</w:t>
      </w:r>
    </w:p>
    <w:bookmarkEnd w:id="1166"/>
    <w:bookmarkStart w:name="z1582" w:id="1167"/>
    <w:p>
      <w:pPr>
        <w:spacing w:after="0"/>
        <w:ind w:left="0"/>
        <w:jc w:val="both"/>
      </w:pPr>
      <w:r>
        <w:rPr>
          <w:rFonts w:ascii="Times New Roman"/>
          <w:b w:val="false"/>
          <w:i w:val="false"/>
          <w:color w:val="000000"/>
          <w:sz w:val="28"/>
        </w:rPr>
        <w:t>
      Қазақстан Республикасы Құрылтайының отырыстарына – егер Қазақстан Республикасы Құрылтайының Регламентінде өзгеше көзделмесе, орталық мемлекеттік және жергілікті атқарушы органдардың бірінші басшыларының;</w:t>
      </w:r>
    </w:p>
    <w:bookmarkEnd w:id="1167"/>
    <w:bookmarkStart w:name="z1583" w:id="1168"/>
    <w:p>
      <w:pPr>
        <w:spacing w:after="0"/>
        <w:ind w:left="0"/>
        <w:jc w:val="both"/>
      </w:pPr>
      <w:r>
        <w:rPr>
          <w:rFonts w:ascii="Times New Roman"/>
          <w:b w:val="false"/>
          <w:i w:val="false"/>
          <w:color w:val="000000"/>
          <w:sz w:val="28"/>
        </w:rPr>
        <w:t>
      Қазақстан Республикасының Құрылтайы комитеттерінің отырыстарына – мемлекеттік органдардың бірінші басшылары орынбасарларының, қажет болған жағдайда, мемлекеттік органдардың қаралатын мәселелер құзыретіне жататын өзге де басшы лауазымды адамдарының;</w:t>
      </w:r>
    </w:p>
    <w:bookmarkEnd w:id="1168"/>
    <w:bookmarkStart w:name="z1584" w:id="1169"/>
    <w:p>
      <w:pPr>
        <w:spacing w:after="0"/>
        <w:ind w:left="0"/>
        <w:jc w:val="both"/>
      </w:pPr>
      <w:r>
        <w:rPr>
          <w:rFonts w:ascii="Times New Roman"/>
          <w:b w:val="false"/>
          <w:i w:val="false"/>
          <w:color w:val="000000"/>
          <w:sz w:val="28"/>
        </w:rPr>
        <w:t>
      Қазақстан Республикасы Құрылтайының жұмыс топтарына – орталық мемлекеттік органдардың құрылымдық бөлімшелері басшыларының, жергілікті атқарушы органдардың басқармалары басшыларының, қажет болған жағдайда, мемлекеттік органдардың қаралатын мәселелер құзыретіне жататын өзге де басшы лауазымды адамдарының қатысуын қамтамасыз етсін.";</w:t>
      </w:r>
    </w:p>
    <w:bookmarkEnd w:id="1169"/>
    <w:bookmarkStart w:name="z1585" w:id="1170"/>
    <w:p>
      <w:pPr>
        <w:spacing w:after="0"/>
        <w:ind w:left="0"/>
        <w:jc w:val="both"/>
      </w:pPr>
      <w:r>
        <w:rPr>
          <w:rFonts w:ascii="Times New Roman"/>
          <w:b w:val="false"/>
          <w:i w:val="false"/>
          <w:color w:val="000000"/>
          <w:sz w:val="28"/>
        </w:rPr>
        <w:t xml:space="preserve">
      жоғарыда аталған өкіммен бекітілген Қазақстан Республикасының Президенті, оның Әкімшілігі және Қазақстан Республикасының Үкіметі жұмысының </w:t>
      </w:r>
      <w:r>
        <w:rPr>
          <w:rFonts w:ascii="Times New Roman"/>
          <w:b w:val="false"/>
          <w:i w:val="false"/>
          <w:color w:val="000000"/>
          <w:sz w:val="28"/>
        </w:rPr>
        <w:t>регламентінде</w:t>
      </w:r>
      <w:r>
        <w:rPr>
          <w:rFonts w:ascii="Times New Roman"/>
          <w:b w:val="false"/>
          <w:i w:val="false"/>
          <w:color w:val="000000"/>
          <w:sz w:val="28"/>
        </w:rPr>
        <w:t>:</w:t>
      </w:r>
    </w:p>
    <w:bookmarkEnd w:id="1170"/>
    <w:bookmarkStart w:name="z1586" w:id="1171"/>
    <w:p>
      <w:pPr>
        <w:spacing w:after="0"/>
        <w:ind w:left="0"/>
        <w:jc w:val="both"/>
      </w:pPr>
      <w:r>
        <w:rPr>
          <w:rFonts w:ascii="Times New Roman"/>
          <w:b w:val="false"/>
          <w:i w:val="false"/>
          <w:color w:val="000000"/>
          <w:sz w:val="28"/>
        </w:rPr>
        <w:t>
      "сейсенбі" деген жолдың 3-бағаны мынадай редакцияда жазылсын:</w:t>
      </w:r>
    </w:p>
    <w:bookmarkEnd w:id="1171"/>
    <w:bookmarkStart w:name="z1587" w:id="1172"/>
    <w:p>
      <w:pPr>
        <w:spacing w:after="0"/>
        <w:ind w:left="0"/>
        <w:jc w:val="both"/>
      </w:pPr>
      <w:r>
        <w:rPr>
          <w:rFonts w:ascii="Times New Roman"/>
          <w:b w:val="false"/>
          <w:i w:val="false"/>
          <w:color w:val="000000"/>
          <w:sz w:val="28"/>
        </w:rPr>
        <w:t>
      "- Президенттің Қазақстан Республикасы Құрылтайының (бұдан әрі – Құрылтай) Төрағасы мен депутаттарын қабылдауы;</w:t>
      </w:r>
    </w:p>
    <w:bookmarkEnd w:id="1172"/>
    <w:bookmarkStart w:name="z1588" w:id="1173"/>
    <w:p>
      <w:pPr>
        <w:spacing w:after="0"/>
        <w:ind w:left="0"/>
        <w:jc w:val="both"/>
      </w:pPr>
      <w:r>
        <w:rPr>
          <w:rFonts w:ascii="Times New Roman"/>
          <w:b w:val="false"/>
          <w:i w:val="false"/>
          <w:color w:val="000000"/>
          <w:sz w:val="28"/>
        </w:rPr>
        <w:t>
      - Үкімет отырысы";</w:t>
      </w:r>
    </w:p>
    <w:bookmarkEnd w:id="1173"/>
    <w:bookmarkStart w:name="z1589" w:id="1174"/>
    <w:p>
      <w:pPr>
        <w:spacing w:after="0"/>
        <w:ind w:left="0"/>
        <w:jc w:val="both"/>
      </w:pPr>
      <w:r>
        <w:rPr>
          <w:rFonts w:ascii="Times New Roman"/>
          <w:b w:val="false"/>
          <w:i w:val="false"/>
          <w:color w:val="000000"/>
          <w:sz w:val="28"/>
        </w:rPr>
        <w:t>
      Қазақстан Республикасының Президенті, оның Әкімшілігі және Қазақстан Республикасының Үкіметі жұмысының регламентіне ескертпенің 1) тармақшасы мынадай редакцияда жазылсын:</w:t>
      </w:r>
    </w:p>
    <w:bookmarkEnd w:id="1174"/>
    <w:bookmarkStart w:name="z1590" w:id="1175"/>
    <w:p>
      <w:pPr>
        <w:spacing w:after="0"/>
        <w:ind w:left="0"/>
        <w:jc w:val="both"/>
      </w:pPr>
      <w:r>
        <w:rPr>
          <w:rFonts w:ascii="Times New Roman"/>
          <w:b w:val="false"/>
          <w:i w:val="false"/>
          <w:color w:val="000000"/>
          <w:sz w:val="28"/>
        </w:rPr>
        <w:t>
      "1) Құрылтайдың отырыстары оның жұмыс регламентіне сәйкес өтеді;".</w:t>
      </w:r>
    </w:p>
    <w:bookmarkEnd w:id="1175"/>
    <w:bookmarkStart w:name="z1591" w:id="1176"/>
    <w:p>
      <w:pPr>
        <w:spacing w:after="0"/>
        <w:ind w:left="0"/>
        <w:jc w:val="both"/>
      </w:pPr>
      <w:r>
        <w:rPr>
          <w:rFonts w:ascii="Times New Roman"/>
          <w:b w:val="false"/>
          <w:i w:val="false"/>
          <w:color w:val="000000"/>
          <w:sz w:val="28"/>
        </w:rPr>
        <w:t xml:space="preserve">
      108. "Қазақстан Республикасының Президенті Әкімшілігінің жанындағы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мәселелері жөніндегі ведомствоаралық жұмыс тобы туралы" Қазақстан Республикасы Президентінің 2026 жылғы 26 қаңтардағы № 277 </w:t>
      </w:r>
      <w:r>
        <w:rPr>
          <w:rFonts w:ascii="Times New Roman"/>
          <w:b w:val="false"/>
          <w:i w:val="false"/>
          <w:color w:val="000000"/>
          <w:sz w:val="28"/>
        </w:rPr>
        <w:t>өкімінде</w:t>
      </w:r>
      <w:r>
        <w:rPr>
          <w:rFonts w:ascii="Times New Roman"/>
          <w:b w:val="false"/>
          <w:i w:val="false"/>
          <w:color w:val="000000"/>
          <w:sz w:val="28"/>
        </w:rPr>
        <w:t>:</w:t>
      </w:r>
    </w:p>
    <w:bookmarkEnd w:id="1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кіріспедегі</w:t>
      </w:r>
      <w:r>
        <w:rPr>
          <w:rFonts w:ascii="Times New Roman"/>
          <w:b w:val="false"/>
          <w:i w:val="false"/>
          <w:color w:val="000000"/>
          <w:sz w:val="28"/>
        </w:rPr>
        <w:t xml:space="preserve"> "20-бабына" деген сөздер "25-бабына" деген сөздермен ауыстырылсын;</w:t>
      </w:r>
    </w:p>
    <w:bookmarkStart w:name="z1593" w:id="1177"/>
    <w:p>
      <w:pPr>
        <w:spacing w:after="0"/>
        <w:ind w:left="0"/>
        <w:jc w:val="both"/>
      </w:pPr>
      <w:r>
        <w:rPr>
          <w:rFonts w:ascii="Times New Roman"/>
          <w:b w:val="false"/>
          <w:i w:val="false"/>
          <w:color w:val="000000"/>
          <w:sz w:val="28"/>
        </w:rPr>
        <w:t xml:space="preserve">
      жоғарыда аталған өкіммен бекітілген Қазақстан Республикасының Президенті Әкімшілігінің жанындағы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мәселелері жөніндегі ведомствоаралық жұмыс тобы туралы </w:t>
      </w:r>
      <w:r>
        <w:rPr>
          <w:rFonts w:ascii="Times New Roman"/>
          <w:b w:val="false"/>
          <w:i w:val="false"/>
          <w:color w:val="000000"/>
          <w:sz w:val="28"/>
        </w:rPr>
        <w:t>ережеде</w:t>
      </w:r>
      <w:r>
        <w:rPr>
          <w:rFonts w:ascii="Times New Roman"/>
          <w:b w:val="false"/>
          <w:i w:val="false"/>
          <w:color w:val="000000"/>
          <w:sz w:val="28"/>
        </w:rPr>
        <w:t>:</w:t>
      </w:r>
    </w:p>
    <w:bookmarkEnd w:id="1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595" w:id="1178"/>
    <w:p>
      <w:pPr>
        <w:spacing w:after="0"/>
        <w:ind w:left="0"/>
        <w:jc w:val="both"/>
      </w:pPr>
      <w:r>
        <w:rPr>
          <w:rFonts w:ascii="Times New Roman"/>
          <w:b w:val="false"/>
          <w:i w:val="false"/>
          <w:color w:val="000000"/>
          <w:sz w:val="28"/>
        </w:rPr>
        <w:t>
      "2. ВАЖТ өз қызметінде Қазақстан Республикасының Конституциясын, Қазақстан Республикасының заңдарын, Қазақстан Республикасы Президентінің актілерін және осы Ережені басшылыққа алады.".</w:t>
      </w:r>
    </w:p>
    <w:bookmarkEnd w:id="1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кейбір</w:t>
            </w:r>
            <w:r>
              <w:br/>
            </w:r>
            <w:r>
              <w:rPr>
                <w:rFonts w:ascii="Times New Roman"/>
                <w:b w:val="false"/>
                <w:i w:val="false"/>
                <w:color w:val="000000"/>
                <w:sz w:val="20"/>
              </w:rPr>
              <w:t>актілеріне енгізілетін өзгерістер</w:t>
            </w:r>
            <w:r>
              <w:br/>
            </w:r>
            <w:r>
              <w:rPr>
                <w:rFonts w:ascii="Times New Roman"/>
                <w:b w:val="false"/>
                <w:i w:val="false"/>
                <w:color w:val="000000"/>
                <w:sz w:val="20"/>
              </w:rPr>
              <w:t>мен толықтыруларға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2011 жылғы 2 мамырдағы</w:t>
            </w:r>
            <w:r>
              <w:br/>
            </w:r>
            <w:r>
              <w:rPr>
                <w:rFonts w:ascii="Times New Roman"/>
                <w:b w:val="false"/>
                <w:i w:val="false"/>
                <w:color w:val="000000"/>
                <w:sz w:val="20"/>
              </w:rPr>
              <w:t>№ 67 Жарлығымен</w:t>
            </w:r>
            <w:r>
              <w:br/>
            </w:r>
            <w:r>
              <w:rPr>
                <w:rFonts w:ascii="Times New Roman"/>
                <w:b w:val="false"/>
                <w:i w:val="false"/>
                <w:color w:val="000000"/>
                <w:sz w:val="20"/>
              </w:rPr>
              <w:t>БЕКІТІЛГЕН</w:t>
            </w:r>
          </w:p>
        </w:tc>
      </w:tr>
    </w:tbl>
    <w:bookmarkStart w:name="z1597" w:id="1179"/>
    <w:p>
      <w:pPr>
        <w:spacing w:after="0"/>
        <w:ind w:left="0"/>
        <w:jc w:val="left"/>
      </w:pPr>
      <w:r>
        <w:rPr>
          <w:rFonts w:ascii="Times New Roman"/>
          <w:b/>
          <w:i w:val="false"/>
          <w:color w:val="000000"/>
        </w:rPr>
        <w:t xml:space="preserve"> Астананың, облыстардың, республикалық маңызы бар қалалардың тексеру комиссиялары штат санының лимиттері</w:t>
      </w:r>
    </w:p>
    <w:bookmarkEnd w:id="1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облыстар, республикалық маңызы бар қалалар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санының лимиттері (оның ішінде тексеру комиссиясының төрағасы және төрт мүшесі)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кейбір актілеріне</w:t>
            </w:r>
            <w:r>
              <w:br/>
            </w:r>
            <w:r>
              <w:rPr>
                <w:rFonts w:ascii="Times New Roman"/>
                <w:b w:val="false"/>
                <w:i w:val="false"/>
                <w:color w:val="000000"/>
                <w:sz w:val="20"/>
              </w:rPr>
              <w:t>енгізілетін өзгерістер мен</w:t>
            </w:r>
            <w:r>
              <w:br/>
            </w:r>
            <w:r>
              <w:rPr>
                <w:rFonts w:ascii="Times New Roman"/>
                <w:b w:val="false"/>
                <w:i w:val="false"/>
                <w:color w:val="000000"/>
                <w:sz w:val="20"/>
              </w:rPr>
              <w:t>толықтыруларға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2025 жылғы 5 қарашадағы</w:t>
            </w:r>
            <w:r>
              <w:br/>
            </w:r>
            <w:r>
              <w:rPr>
                <w:rFonts w:ascii="Times New Roman"/>
                <w:b w:val="false"/>
                <w:i w:val="false"/>
                <w:color w:val="000000"/>
                <w:sz w:val="20"/>
              </w:rPr>
              <w:t>№ 1081 Жарлығымен</w:t>
            </w:r>
            <w:r>
              <w:br/>
            </w:r>
            <w:r>
              <w:rPr>
                <w:rFonts w:ascii="Times New Roman"/>
                <w:b w:val="false"/>
                <w:i w:val="false"/>
                <w:color w:val="000000"/>
                <w:sz w:val="20"/>
              </w:rPr>
              <w:t>БЕКІТІЛГЕН</w:t>
            </w:r>
          </w:p>
        </w:tc>
      </w:tr>
    </w:tbl>
    <w:bookmarkStart w:name="z1599" w:id="1180"/>
    <w:p>
      <w:pPr>
        <w:spacing w:after="0"/>
        <w:ind w:left="0"/>
        <w:jc w:val="left"/>
      </w:pPr>
      <w:r>
        <w:rPr>
          <w:rFonts w:ascii="Times New Roman"/>
          <w:b/>
          <w:i w:val="false"/>
          <w:color w:val="000000"/>
        </w:rPr>
        <w:t xml:space="preserve"> "ҚАЗАҚСТАН РЕСПУБЛИКАСЫ ІШКІ САЯСАТЫНЫҢ НЕГІЗГІ ҚАҒИДАТТАРЫ, ҚҰНДЫЛЫҚТАРЫ МЕН БАҒЫТТАРЫ</w:t>
      </w:r>
    </w:p>
    <w:bookmarkEnd w:id="1180"/>
    <w:bookmarkStart w:name="z1600" w:id="1181"/>
    <w:p>
      <w:pPr>
        <w:spacing w:after="0"/>
        <w:ind w:left="0"/>
        <w:jc w:val="left"/>
      </w:pPr>
      <w:r>
        <w:rPr>
          <w:rFonts w:ascii="Times New Roman"/>
          <w:b/>
          <w:i w:val="false"/>
          <w:color w:val="000000"/>
        </w:rPr>
        <w:t xml:space="preserve"> Мазмұны</w:t>
      </w:r>
    </w:p>
    <w:bookmarkEnd w:id="118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саясаттың мақсаты мен қағидаттары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Жалпыұлттық құндылықтар және нышандар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саясаттың басым бағыттары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саясатты іске асырудың институционалдық негізі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1601" w:id="1182"/>
    <w:p>
      <w:pPr>
        <w:spacing w:after="0"/>
        <w:ind w:left="0"/>
        <w:jc w:val="left"/>
      </w:pPr>
      <w:r>
        <w:rPr>
          <w:rFonts w:ascii="Times New Roman"/>
          <w:b/>
          <w:i w:val="false"/>
          <w:color w:val="000000"/>
        </w:rPr>
        <w:t xml:space="preserve"> Кіріспе</w:t>
      </w:r>
    </w:p>
    <w:bookmarkEnd w:id="1182"/>
    <w:bookmarkStart w:name="z1602" w:id="1183"/>
    <w:p>
      <w:pPr>
        <w:spacing w:after="0"/>
        <w:ind w:left="0"/>
        <w:jc w:val="both"/>
      </w:pPr>
      <w:r>
        <w:rPr>
          <w:rFonts w:ascii="Times New Roman"/>
          <w:b w:val="false"/>
          <w:i w:val="false"/>
          <w:color w:val="000000"/>
          <w:sz w:val="28"/>
        </w:rPr>
        <w:t>
      Ішкі саясат – мемлекеттік саясаттың аса маңызды, елді орнықты дамыту мақсатында мемлекеттік институттарды жұмылдыруға және нығайтуға бағытталған саласы.</w:t>
      </w:r>
    </w:p>
    <w:bookmarkEnd w:id="1183"/>
    <w:bookmarkStart w:name="z1603" w:id="1184"/>
    <w:p>
      <w:pPr>
        <w:spacing w:after="0"/>
        <w:ind w:left="0"/>
        <w:jc w:val="both"/>
      </w:pPr>
      <w:r>
        <w:rPr>
          <w:rFonts w:ascii="Times New Roman"/>
          <w:b w:val="false"/>
          <w:i w:val="false"/>
          <w:color w:val="000000"/>
          <w:sz w:val="28"/>
        </w:rPr>
        <w:t>
      Әлемде геосаяси, экономикалық, климаттық, демографиялық және көші-қон факторларынан туындайтын түбегейлі өзгерістер жүріп жатыр. Жаппай цифрландыру ісінің және жасанды интеллектінің негізінде жаңа технологиялық тәртіп қалыптасып келеді. Бұл процестер қазіргі заманғы қоғамның әлеуметтік құрылымына, соның ішінде Қазақстанға едәуір ықпалын тигізуде.</w:t>
      </w:r>
    </w:p>
    <w:bookmarkEnd w:id="1184"/>
    <w:bookmarkStart w:name="z1604" w:id="1185"/>
    <w:p>
      <w:pPr>
        <w:spacing w:after="0"/>
        <w:ind w:left="0"/>
        <w:jc w:val="both"/>
      </w:pPr>
      <w:r>
        <w:rPr>
          <w:rFonts w:ascii="Times New Roman"/>
          <w:b w:val="false"/>
          <w:i w:val="false"/>
          <w:color w:val="000000"/>
          <w:sz w:val="28"/>
        </w:rPr>
        <w:t>
      Еліміздің жан-жақты жаңғыруына байланысты ішкі саясаттың негізгі қағидаттарын, құндылықтары мен бағыттарын бір жүйеге келтіретін жекелеген тұжырымдамалық құжат қабылдау қажеттігі туындады.</w:t>
      </w:r>
    </w:p>
    <w:bookmarkEnd w:id="1185"/>
    <w:bookmarkStart w:name="z1605" w:id="1186"/>
    <w:p>
      <w:pPr>
        <w:spacing w:after="0"/>
        <w:ind w:left="0"/>
        <w:jc w:val="both"/>
      </w:pPr>
      <w:r>
        <w:rPr>
          <w:rFonts w:ascii="Times New Roman"/>
          <w:b w:val="false"/>
          <w:i w:val="false"/>
          <w:color w:val="000000"/>
          <w:sz w:val="28"/>
        </w:rPr>
        <w:t>
      Қазақстан барлық салада ауқымды реформалар жүргізуде. Азаматтардың әл-ауқатын арттыруға, өзінің өңірдегі көшбасшылық рөлін сақтауға және халықаралық деңгейде тұғырын бекемдеуге бағытталған жаңа экономикалық саясатты іске асыруда.</w:t>
      </w:r>
    </w:p>
    <w:bookmarkEnd w:id="1186"/>
    <w:bookmarkStart w:name="z1606" w:id="1187"/>
    <w:p>
      <w:pPr>
        <w:spacing w:after="0"/>
        <w:ind w:left="0"/>
        <w:jc w:val="both"/>
      </w:pPr>
      <w:r>
        <w:rPr>
          <w:rFonts w:ascii="Times New Roman"/>
          <w:b w:val="false"/>
          <w:i w:val="false"/>
          <w:color w:val="000000"/>
          <w:sz w:val="28"/>
        </w:rPr>
        <w:t>
      Әлеуметтік-гуманитарлық салада ауқымды өзгерістер жүзеге асырылып жатыр. Ғылым, білім және мәдениет озық ойлы ұлт болуға ықпал ететін басты үш тірек ретінде жарияланды.</w:t>
      </w:r>
    </w:p>
    <w:bookmarkEnd w:id="1187"/>
    <w:bookmarkStart w:name="z1607" w:id="1188"/>
    <w:p>
      <w:pPr>
        <w:spacing w:after="0"/>
        <w:ind w:left="0"/>
        <w:jc w:val="both"/>
      </w:pPr>
      <w:r>
        <w:rPr>
          <w:rFonts w:ascii="Times New Roman"/>
          <w:b w:val="false"/>
          <w:i w:val="false"/>
          <w:color w:val="000000"/>
          <w:sz w:val="28"/>
        </w:rPr>
        <w:t>
      Цифрлық егемендік, дербес деректерді қорғау, ақпараттық қауіпсіздік, жасанды интеллектіні қоғам мен азаматтардың мүддесінде жауапкершілікпен пайдалану мәселелері ерекше маңызға ие.</w:t>
      </w:r>
    </w:p>
    <w:bookmarkEnd w:id="1188"/>
    <w:bookmarkStart w:name="z1608" w:id="1189"/>
    <w:p>
      <w:pPr>
        <w:spacing w:after="0"/>
        <w:ind w:left="0"/>
        <w:jc w:val="both"/>
      </w:pPr>
      <w:r>
        <w:rPr>
          <w:rFonts w:ascii="Times New Roman"/>
          <w:b w:val="false"/>
          <w:i w:val="false"/>
          <w:color w:val="000000"/>
          <w:sz w:val="28"/>
        </w:rPr>
        <w:t>
      2026 жылғы жалпыхалықтық референдум – еліміздің жаңа тарихындағы айтулы оқиға, онда Қазақстан Республикасының жаңа Конституциясы қабылданды.</w:t>
      </w:r>
    </w:p>
    <w:bookmarkEnd w:id="1189"/>
    <w:bookmarkStart w:name="z1609" w:id="1190"/>
    <w:p>
      <w:pPr>
        <w:spacing w:after="0"/>
        <w:ind w:left="0"/>
        <w:jc w:val="both"/>
      </w:pPr>
      <w:r>
        <w:rPr>
          <w:rFonts w:ascii="Times New Roman"/>
          <w:b w:val="false"/>
          <w:i w:val="false"/>
          <w:color w:val="000000"/>
          <w:sz w:val="28"/>
        </w:rPr>
        <w:t>
      Ата Заңның күшіне енуі жаңа тарихи кезеңнің бастауы болып, заманауи әрі серпінді мемлекеттік-саяси даму үлгісіне жол ашып, жаңашыл қоғамдық этиканы қалыптастыру үшін берік негіз қалады.</w:t>
      </w:r>
    </w:p>
    <w:bookmarkEnd w:id="1190"/>
    <w:bookmarkStart w:name="z1610" w:id="1191"/>
    <w:p>
      <w:pPr>
        <w:spacing w:after="0"/>
        <w:ind w:left="0"/>
        <w:jc w:val="both"/>
      </w:pPr>
      <w:r>
        <w:rPr>
          <w:rFonts w:ascii="Times New Roman"/>
          <w:b w:val="false"/>
          <w:i w:val="false"/>
          <w:color w:val="000000"/>
          <w:sz w:val="28"/>
        </w:rPr>
        <w:t xml:space="preserve">
      Ата Заңның кіріспесінде, негізгі бөлімдері мен баптарында ұлттық бірегейлігіміз, қоғамдық құндылықтарымыз және мемлекеттік қағидаттарымыз айқын көрініс тапқан, мұны берік ұстануға тиіспіз. Жаңадан қабылданған Конституцияда технологиялық тұрғыдан дамыған, озық мемлекеттің, кез келген жаһандық сын-қатерге төтеп беруге қабілетті Қазақстанның болашақ бейнесі сомдалған. </w:t>
      </w:r>
    </w:p>
    <w:bookmarkEnd w:id="1191"/>
    <w:bookmarkStart w:name="z1611" w:id="1192"/>
    <w:p>
      <w:pPr>
        <w:spacing w:after="0"/>
        <w:ind w:left="0"/>
        <w:jc w:val="both"/>
      </w:pPr>
      <w:r>
        <w:rPr>
          <w:rFonts w:ascii="Times New Roman"/>
          <w:b w:val="false"/>
          <w:i w:val="false"/>
          <w:color w:val="000000"/>
          <w:sz w:val="28"/>
        </w:rPr>
        <w:t>
      Конституциялық құндылықтар мен қағидаттарды ілгерілету әрі қорғау –ішкі саясаттың жаңа кезеңде елді жүйелі жаңғыртудағы басты міндеті.</w:t>
      </w:r>
    </w:p>
    <w:bookmarkEnd w:id="1192"/>
    <w:bookmarkStart w:name="z1612" w:id="1193"/>
    <w:p>
      <w:pPr>
        <w:spacing w:after="0"/>
        <w:ind w:left="0"/>
        <w:jc w:val="both"/>
      </w:pPr>
      <w:r>
        <w:rPr>
          <w:rFonts w:ascii="Times New Roman"/>
          <w:b w:val="false"/>
          <w:i w:val="false"/>
          <w:color w:val="000000"/>
          <w:sz w:val="28"/>
        </w:rPr>
        <w:t>
      Бұл құжат ел дамуының келешегіне қатысты мемлекет пен қоғамның ортақ көзқарасын қалыптастыруға септігін тигізеді.</w:t>
      </w:r>
    </w:p>
    <w:bookmarkEnd w:id="1193"/>
    <w:bookmarkStart w:name="z1613" w:id="1194"/>
    <w:p>
      <w:pPr>
        <w:spacing w:after="0"/>
        <w:ind w:left="0"/>
        <w:jc w:val="both"/>
      </w:pPr>
      <w:r>
        <w:rPr>
          <w:rFonts w:ascii="Times New Roman"/>
          <w:b w:val="false"/>
          <w:i w:val="false"/>
          <w:color w:val="000000"/>
          <w:sz w:val="28"/>
        </w:rPr>
        <w:t>
      Құжаттың нормативтік және құқықтық негізі – Қазақстан Республикасының Конституциясы, Қазақстан Республикасының заңдары, Қазақстан Республикасы Президентінің жарлықтары, Қазақстан Республикасының өзге де нормативтік құқықтық актілері.</w:t>
      </w:r>
    </w:p>
    <w:bookmarkEnd w:id="1194"/>
    <w:bookmarkStart w:name="z1614" w:id="1195"/>
    <w:p>
      <w:pPr>
        <w:spacing w:after="0"/>
        <w:ind w:left="0"/>
        <w:jc w:val="both"/>
      </w:pPr>
      <w:r>
        <w:rPr>
          <w:rFonts w:ascii="Times New Roman"/>
          <w:b w:val="false"/>
          <w:i w:val="false"/>
          <w:color w:val="000000"/>
          <w:sz w:val="28"/>
        </w:rPr>
        <w:t>
      Құжат Президенттің Қазақстан халқына Жолдаулары мен Қазақстан Республикасы Президентінің сөйлеген сөздері, Қазақстан Республикасының 2029 жылға дейінгі ұлттық даму жоспары негізінде, Ұлттық құрылтай мүшелерінің, мемлекеттік органдардың, қоғамдық және ғылыми ұйымдардың ұсыныстары ескеріле отырып әзірленді.</w:t>
      </w:r>
    </w:p>
    <w:bookmarkEnd w:id="1195"/>
    <w:bookmarkStart w:name="z1615" w:id="1196"/>
    <w:p>
      <w:pPr>
        <w:spacing w:after="0"/>
        <w:ind w:left="0"/>
        <w:jc w:val="both"/>
      </w:pPr>
      <w:r>
        <w:rPr>
          <w:rFonts w:ascii="Times New Roman"/>
          <w:b w:val="false"/>
          <w:i w:val="false"/>
          <w:color w:val="000000"/>
          <w:sz w:val="28"/>
        </w:rPr>
        <w:t>
      Ұсынылған басты қағидаттар, құндылықтар мен бағыттар негіздемелік сипатқа ие болып, мемлекеттік органдардың ішкі саясат саласындағы жұмысын ұйымдастыратын маңызды бағдарлар мен тәсілдерді ғана анықтайды.</w:t>
      </w:r>
    </w:p>
    <w:bookmarkEnd w:id="1196"/>
    <w:bookmarkStart w:name="z1616" w:id="1197"/>
    <w:p>
      <w:pPr>
        <w:spacing w:after="0"/>
        <w:ind w:left="0"/>
        <w:jc w:val="left"/>
      </w:pPr>
      <w:r>
        <w:rPr>
          <w:rFonts w:ascii="Times New Roman"/>
          <w:b/>
          <w:i w:val="false"/>
          <w:color w:val="000000"/>
        </w:rPr>
        <w:t xml:space="preserve"> 1-тарау. Ішкі саясаттың мақсаты мен қағидаттары</w:t>
      </w:r>
    </w:p>
    <w:bookmarkEnd w:id="1197"/>
    <w:bookmarkStart w:name="z1617" w:id="1198"/>
    <w:p>
      <w:pPr>
        <w:spacing w:after="0"/>
        <w:ind w:left="0"/>
        <w:jc w:val="both"/>
      </w:pPr>
      <w:r>
        <w:rPr>
          <w:rFonts w:ascii="Times New Roman"/>
          <w:b w:val="false"/>
          <w:i w:val="false"/>
          <w:color w:val="000000"/>
          <w:sz w:val="28"/>
        </w:rPr>
        <w:t>
      1. Ішкі саясаттың мақсаты</w:t>
      </w:r>
    </w:p>
    <w:bookmarkEnd w:id="1198"/>
    <w:bookmarkStart w:name="z1618" w:id="1199"/>
    <w:p>
      <w:pPr>
        <w:spacing w:after="0"/>
        <w:ind w:left="0"/>
        <w:jc w:val="both"/>
      </w:pPr>
      <w:r>
        <w:rPr>
          <w:rFonts w:ascii="Times New Roman"/>
          <w:b w:val="false"/>
          <w:i w:val="false"/>
          <w:color w:val="000000"/>
          <w:sz w:val="28"/>
        </w:rPr>
        <w:t>
      Ішкі саясаттың мақсаты – мемлекеттілігімізді және ел бірлігін нығайту, конституциялық құндылықтар мен қағидаттарды қорғау және насихаттау, елді тұрақты дамыту үшін қоғамдық-саяси ахуалдың тұрақтылығын қамтамасыз ету.</w:t>
      </w:r>
    </w:p>
    <w:bookmarkEnd w:id="1199"/>
    <w:bookmarkStart w:name="z1619" w:id="1200"/>
    <w:p>
      <w:pPr>
        <w:spacing w:after="0"/>
        <w:ind w:left="0"/>
        <w:jc w:val="both"/>
      </w:pPr>
      <w:r>
        <w:rPr>
          <w:rFonts w:ascii="Times New Roman"/>
          <w:b w:val="false"/>
          <w:i w:val="false"/>
          <w:color w:val="000000"/>
          <w:sz w:val="28"/>
        </w:rPr>
        <w:t>
      Басты идея – баршаға бірдей мүмкіндік беретін ашық, қуатты және дамыған ел, жауапты әрі өркениетті қоғам – Әділетті Қазақстанды құру.</w:t>
      </w:r>
    </w:p>
    <w:bookmarkEnd w:id="1200"/>
    <w:bookmarkStart w:name="z1620" w:id="1201"/>
    <w:p>
      <w:pPr>
        <w:spacing w:after="0"/>
        <w:ind w:left="0"/>
        <w:jc w:val="both"/>
      </w:pPr>
      <w:r>
        <w:rPr>
          <w:rFonts w:ascii="Times New Roman"/>
          <w:b w:val="false"/>
          <w:i w:val="false"/>
          <w:color w:val="000000"/>
          <w:sz w:val="28"/>
        </w:rPr>
        <w:t>
      Оны жүйелі жүзеге асыру үшін ішкі саясаттың "Заң мен Тәртіп", "Халық үніне құлақ асатын мемлекет", "Әртүрлі көзқарас – біртұтас ұлт", "Күшті Президент – Ықпалды Құрылтай – Есеп беретін Үкімет", "Адал азамат", "Таза Қазақстан" сияқты қағидаттары қалыптастырылды.</w:t>
      </w:r>
    </w:p>
    <w:bookmarkEnd w:id="1201"/>
    <w:bookmarkStart w:name="z1621" w:id="1202"/>
    <w:p>
      <w:pPr>
        <w:spacing w:after="0"/>
        <w:ind w:left="0"/>
        <w:jc w:val="both"/>
      </w:pPr>
      <w:r>
        <w:rPr>
          <w:rFonts w:ascii="Times New Roman"/>
          <w:b w:val="false"/>
          <w:i w:val="false"/>
          <w:color w:val="000000"/>
          <w:sz w:val="28"/>
        </w:rPr>
        <w:t>
      Мемлекет құру ісінің осы әмбебап қағидаттары ауқымды қоғамдық диалог жағдайында ұлтты одан әрі ұйыстыруға бағытталған.</w:t>
      </w:r>
    </w:p>
    <w:bookmarkEnd w:id="1202"/>
    <w:bookmarkStart w:name="z1622" w:id="1203"/>
    <w:p>
      <w:pPr>
        <w:spacing w:after="0"/>
        <w:ind w:left="0"/>
        <w:jc w:val="both"/>
      </w:pPr>
      <w:r>
        <w:rPr>
          <w:rFonts w:ascii="Times New Roman"/>
          <w:b w:val="false"/>
          <w:i w:val="false"/>
          <w:color w:val="000000"/>
          <w:sz w:val="28"/>
        </w:rPr>
        <w:t>
      2. Ішкі саясаттың қағидаттары</w:t>
      </w:r>
    </w:p>
    <w:bookmarkEnd w:id="1203"/>
    <w:bookmarkStart w:name="z1623" w:id="1204"/>
    <w:p>
      <w:pPr>
        <w:spacing w:after="0"/>
        <w:ind w:left="0"/>
        <w:jc w:val="both"/>
      </w:pPr>
      <w:r>
        <w:rPr>
          <w:rFonts w:ascii="Times New Roman"/>
          <w:b w:val="false"/>
          <w:i w:val="false"/>
          <w:color w:val="000000"/>
          <w:sz w:val="28"/>
        </w:rPr>
        <w:t>
      "Заң мен Тәртіп" қағидаты</w:t>
      </w:r>
    </w:p>
    <w:bookmarkEnd w:id="1204"/>
    <w:bookmarkStart w:name="z1624" w:id="1205"/>
    <w:p>
      <w:pPr>
        <w:spacing w:after="0"/>
        <w:ind w:left="0"/>
        <w:jc w:val="both"/>
      </w:pPr>
      <w:r>
        <w:rPr>
          <w:rFonts w:ascii="Times New Roman"/>
          <w:b w:val="false"/>
          <w:i w:val="false"/>
          <w:color w:val="000000"/>
          <w:sz w:val="28"/>
        </w:rPr>
        <w:t>
      "Заң мен Тәртіп" қағидаты – құқықтық мемлекеттің іргетасы, азаматтардың қоғамдық және жеке қауіпсіздігін қамтамасыз ететін негізгі алғышарт.</w:t>
      </w:r>
    </w:p>
    <w:bookmarkEnd w:id="1205"/>
    <w:bookmarkStart w:name="z1625" w:id="1206"/>
    <w:p>
      <w:pPr>
        <w:spacing w:after="0"/>
        <w:ind w:left="0"/>
        <w:jc w:val="both"/>
      </w:pPr>
      <w:r>
        <w:rPr>
          <w:rFonts w:ascii="Times New Roman"/>
          <w:b w:val="false"/>
          <w:i w:val="false"/>
          <w:color w:val="000000"/>
          <w:sz w:val="28"/>
        </w:rPr>
        <w:t>
      Барша азаматтың заң алдында тең болуы, заң бұзған адамның жазасыз қалмауы, жоғары құқықтық мәдениет қоғамдағы әділеттіктің негізі әрі өлшемі саналады.</w:t>
      </w:r>
    </w:p>
    <w:bookmarkEnd w:id="1206"/>
    <w:bookmarkStart w:name="z1626" w:id="1207"/>
    <w:p>
      <w:pPr>
        <w:spacing w:after="0"/>
        <w:ind w:left="0"/>
        <w:jc w:val="both"/>
      </w:pPr>
      <w:r>
        <w:rPr>
          <w:rFonts w:ascii="Times New Roman"/>
          <w:b w:val="false"/>
          <w:i w:val="false"/>
          <w:color w:val="000000"/>
          <w:sz w:val="28"/>
        </w:rPr>
        <w:t>
      Бұл қағидат соттардың және құқық қорғау құрылымдарының тиімді жұмыс істеуі, цифрлық технологияларды, жасанды интеллектіні енгізу арқылы құқық қолдану тәжірибесін жетілдіру және құқық қорғау жүйесіне қоғамның сенімін арттыру жолымен жүзеге асады. Цифрлық кеңістікте заңдылықты қамтамасыз етуге және азаматтарды киберқауіптерден қорғауға ерекше көңіл бөлінеді.</w:t>
      </w:r>
    </w:p>
    <w:bookmarkEnd w:id="1207"/>
    <w:bookmarkStart w:name="z1627" w:id="1208"/>
    <w:p>
      <w:pPr>
        <w:spacing w:after="0"/>
        <w:ind w:left="0"/>
        <w:jc w:val="both"/>
      </w:pPr>
      <w:r>
        <w:rPr>
          <w:rFonts w:ascii="Times New Roman"/>
          <w:b w:val="false"/>
          <w:i w:val="false"/>
          <w:color w:val="000000"/>
          <w:sz w:val="28"/>
        </w:rPr>
        <w:t>
      Заңдылық пен тәртіпті қамтамасыз ету үшін мемлекеттік органдар мен азаматтардың күш-жігерін жұмылдыру қажет.</w:t>
      </w:r>
    </w:p>
    <w:bookmarkEnd w:id="1208"/>
    <w:bookmarkStart w:name="z1628" w:id="1209"/>
    <w:p>
      <w:pPr>
        <w:spacing w:after="0"/>
        <w:ind w:left="0"/>
        <w:jc w:val="both"/>
      </w:pPr>
      <w:r>
        <w:rPr>
          <w:rFonts w:ascii="Times New Roman"/>
          <w:b w:val="false"/>
          <w:i w:val="false"/>
          <w:color w:val="000000"/>
          <w:sz w:val="28"/>
        </w:rPr>
        <w:t>
      "Халық үніне құлақ асатын мемлекет" қағидаты</w:t>
      </w:r>
    </w:p>
    <w:bookmarkEnd w:id="1209"/>
    <w:bookmarkStart w:name="z1629" w:id="1210"/>
    <w:p>
      <w:pPr>
        <w:spacing w:after="0"/>
        <w:ind w:left="0"/>
        <w:jc w:val="both"/>
      </w:pPr>
      <w:r>
        <w:rPr>
          <w:rFonts w:ascii="Times New Roman"/>
          <w:b w:val="false"/>
          <w:i w:val="false"/>
          <w:color w:val="000000"/>
          <w:sz w:val="28"/>
        </w:rPr>
        <w:t>
      "Халық үніне құлақ асатын мемлекет" қағидатының түпкі мәні – азаматтардың талап-тілегіне әділ және уақтылы ден қою, мемлекет пен қоғам арасында тұрақты әрі жүйелі диалог орнату.</w:t>
      </w:r>
    </w:p>
    <w:bookmarkEnd w:id="1210"/>
    <w:bookmarkStart w:name="z1630" w:id="1211"/>
    <w:p>
      <w:pPr>
        <w:spacing w:after="0"/>
        <w:ind w:left="0"/>
        <w:jc w:val="both"/>
      </w:pPr>
      <w:r>
        <w:rPr>
          <w:rFonts w:ascii="Times New Roman"/>
          <w:b w:val="false"/>
          <w:i w:val="false"/>
          <w:color w:val="000000"/>
          <w:sz w:val="28"/>
        </w:rPr>
        <w:t>
      Іс жүзінде бұл қағидат тікелей диалог, яғни, мемлекеттік органдар басшыларының халықпен кездесуі, сарапшылардың пікірталас алаңы, өкілді және консультативтік-кеңесші органдар арқылы жүзеге асырылады. Сонымен қатар, ашық үкімет порталы, "Е-petition" онлайн-петициялар институты, азаматтар өтініш білдіретін "Е-Otinish" порталы сияқты пәрменді цифрлық байланыс арналары іске қосылуда.</w:t>
      </w:r>
    </w:p>
    <w:bookmarkEnd w:id="1211"/>
    <w:bookmarkStart w:name="z1631" w:id="1212"/>
    <w:p>
      <w:pPr>
        <w:spacing w:after="0"/>
        <w:ind w:left="0"/>
        <w:jc w:val="both"/>
      </w:pPr>
      <w:r>
        <w:rPr>
          <w:rFonts w:ascii="Times New Roman"/>
          <w:b w:val="false"/>
          <w:i w:val="false"/>
          <w:color w:val="000000"/>
          <w:sz w:val="28"/>
        </w:rPr>
        <w:t>
      Осындай ашық әрі нысаналы жұмыс мемлекеттік институттар мен қоғам арасындағы өзара сенімді нығайтуға мүмкіндік береді.</w:t>
      </w:r>
    </w:p>
    <w:bookmarkEnd w:id="1212"/>
    <w:bookmarkStart w:name="z1632" w:id="1213"/>
    <w:p>
      <w:pPr>
        <w:spacing w:after="0"/>
        <w:ind w:left="0"/>
        <w:jc w:val="both"/>
      </w:pPr>
      <w:r>
        <w:rPr>
          <w:rFonts w:ascii="Times New Roman"/>
          <w:b w:val="false"/>
          <w:i w:val="false"/>
          <w:color w:val="000000"/>
          <w:sz w:val="28"/>
        </w:rPr>
        <w:t>
      "Әртүрлі көзқарас – біртұтас ұлт" қағидаты</w:t>
      </w:r>
    </w:p>
    <w:bookmarkEnd w:id="1213"/>
    <w:bookmarkStart w:name="z1633" w:id="1214"/>
    <w:p>
      <w:pPr>
        <w:spacing w:after="0"/>
        <w:ind w:left="0"/>
        <w:jc w:val="both"/>
      </w:pPr>
      <w:r>
        <w:rPr>
          <w:rFonts w:ascii="Times New Roman"/>
          <w:b w:val="false"/>
          <w:i w:val="false"/>
          <w:color w:val="000000"/>
          <w:sz w:val="28"/>
        </w:rPr>
        <w:t>
      "Әртүрлі көзқарас – біртұтас ұлт" қағидаты барлық мемлекеттік шешімдер қоғамның пікірі ескеріле отырып, елдің мүддесі үшін инклюзивті тәсіл аясында қабылданады дегенді білдіреді.</w:t>
      </w:r>
    </w:p>
    <w:bookmarkEnd w:id="1214"/>
    <w:bookmarkStart w:name="z1634" w:id="1215"/>
    <w:p>
      <w:pPr>
        <w:spacing w:after="0"/>
        <w:ind w:left="0"/>
        <w:jc w:val="both"/>
      </w:pPr>
      <w:r>
        <w:rPr>
          <w:rFonts w:ascii="Times New Roman"/>
          <w:b w:val="false"/>
          <w:i w:val="false"/>
          <w:color w:val="000000"/>
          <w:sz w:val="28"/>
        </w:rPr>
        <w:t>
      Бұл қағидат азаматтардың референдум мен сайлауда дауыс беруі, диалог аландары мен консультативтік-кеңесші органдардың жұмысы, қоғамдық пікірді тұрақты зерделеу арқылы жүзеге асырылады.</w:t>
      </w:r>
    </w:p>
    <w:bookmarkEnd w:id="1215"/>
    <w:bookmarkStart w:name="z1635" w:id="1216"/>
    <w:p>
      <w:pPr>
        <w:spacing w:after="0"/>
        <w:ind w:left="0"/>
        <w:jc w:val="both"/>
      </w:pPr>
      <w:r>
        <w:rPr>
          <w:rFonts w:ascii="Times New Roman"/>
          <w:b w:val="false"/>
          <w:i w:val="false"/>
          <w:color w:val="000000"/>
          <w:sz w:val="28"/>
        </w:rPr>
        <w:t>
      Азаматтардың ортақ ұстанымына негізделген әділ әрі тиімді шешімдер мемлекеттігіміздің демократиялық тұғырын нығайтуға және елімізді орнықты дамытуға ықпал етеді.</w:t>
      </w:r>
    </w:p>
    <w:bookmarkEnd w:id="1216"/>
    <w:bookmarkStart w:name="z1636" w:id="1217"/>
    <w:p>
      <w:pPr>
        <w:spacing w:after="0"/>
        <w:ind w:left="0"/>
        <w:jc w:val="both"/>
      </w:pPr>
      <w:r>
        <w:rPr>
          <w:rFonts w:ascii="Times New Roman"/>
          <w:b w:val="false"/>
          <w:i w:val="false"/>
          <w:color w:val="000000"/>
          <w:sz w:val="28"/>
        </w:rPr>
        <w:t>
      "Күшті Президент – Ықпалды Құрылтай – Есеп беретін Үкімет" қағидаты</w:t>
      </w:r>
    </w:p>
    <w:bookmarkEnd w:id="1217"/>
    <w:bookmarkStart w:name="z1637" w:id="1218"/>
    <w:p>
      <w:pPr>
        <w:spacing w:after="0"/>
        <w:ind w:left="0"/>
        <w:jc w:val="both"/>
      </w:pPr>
      <w:r>
        <w:rPr>
          <w:rFonts w:ascii="Times New Roman"/>
          <w:b w:val="false"/>
          <w:i w:val="false"/>
          <w:color w:val="000000"/>
          <w:sz w:val="28"/>
        </w:rPr>
        <w:t>
      "Күшті Президент – Ықпалды Құрылтай – Есеп беретін Үкімет" қағидаты биліктің осы институттарының өзара үйлесімді әрекет жасайтынын білдіреді.</w:t>
      </w:r>
    </w:p>
    <w:bookmarkEnd w:id="1218"/>
    <w:bookmarkStart w:name="z1638" w:id="1219"/>
    <w:p>
      <w:pPr>
        <w:spacing w:after="0"/>
        <w:ind w:left="0"/>
        <w:jc w:val="both"/>
      </w:pPr>
      <w:r>
        <w:rPr>
          <w:rFonts w:ascii="Times New Roman"/>
          <w:b w:val="false"/>
          <w:i w:val="false"/>
          <w:color w:val="000000"/>
          <w:sz w:val="28"/>
        </w:rPr>
        <w:t>
      Президент институты – мемлекеттік басқару жүйесінің ең негізгі элементі және стратегиялық шешімдер қабылдау орталығы. Мемлекет басшысы реформалар жасау туралы бастама көтереді, мемлекеттің ішкі және сыртқы саясатының негізгі бағыттарын айқындайды.</w:t>
      </w:r>
    </w:p>
    <w:bookmarkEnd w:id="1219"/>
    <w:bookmarkStart w:name="z1639" w:id="1220"/>
    <w:p>
      <w:pPr>
        <w:spacing w:after="0"/>
        <w:ind w:left="0"/>
        <w:jc w:val="both"/>
      </w:pPr>
      <w:r>
        <w:rPr>
          <w:rFonts w:ascii="Times New Roman"/>
          <w:b w:val="false"/>
          <w:i w:val="false"/>
          <w:color w:val="000000"/>
          <w:sz w:val="28"/>
        </w:rPr>
        <w:t>
      Құрылтай азаматтардың мүддесін білдіре отырып, қоғамдағы өзекті мәселелердің кеңінен талқылануын қамтамасыз етеді және заңдар қабылдайды.</w:t>
      </w:r>
    </w:p>
    <w:bookmarkEnd w:id="1220"/>
    <w:bookmarkStart w:name="z1640" w:id="1221"/>
    <w:p>
      <w:pPr>
        <w:spacing w:after="0"/>
        <w:ind w:left="0"/>
        <w:jc w:val="both"/>
      </w:pPr>
      <w:r>
        <w:rPr>
          <w:rFonts w:ascii="Times New Roman"/>
          <w:b w:val="false"/>
          <w:i w:val="false"/>
          <w:color w:val="000000"/>
          <w:sz w:val="28"/>
        </w:rPr>
        <w:t>
      Үкімет атқарушы органдар жүйесін басқарып, реформалардың тиімді іске асырылуына жауапты болады.</w:t>
      </w:r>
    </w:p>
    <w:bookmarkEnd w:id="1221"/>
    <w:bookmarkStart w:name="z1641" w:id="1222"/>
    <w:p>
      <w:pPr>
        <w:spacing w:after="0"/>
        <w:ind w:left="0"/>
        <w:jc w:val="both"/>
      </w:pPr>
      <w:r>
        <w:rPr>
          <w:rFonts w:ascii="Times New Roman"/>
          <w:b w:val="false"/>
          <w:i w:val="false"/>
          <w:color w:val="000000"/>
          <w:sz w:val="28"/>
        </w:rPr>
        <w:t>
      Бұл басқару моделі билік тармақтары арасындағы оңтайлы тепе-теңдік сақталған әділ мемлекеттік құрылымның жаңа институционалдық дизайнын қалыптастырады.</w:t>
      </w:r>
    </w:p>
    <w:bookmarkEnd w:id="1222"/>
    <w:bookmarkStart w:name="z1642" w:id="1223"/>
    <w:p>
      <w:pPr>
        <w:spacing w:after="0"/>
        <w:ind w:left="0"/>
        <w:jc w:val="both"/>
      </w:pPr>
      <w:r>
        <w:rPr>
          <w:rFonts w:ascii="Times New Roman"/>
          <w:b w:val="false"/>
          <w:i w:val="false"/>
          <w:color w:val="000000"/>
          <w:sz w:val="28"/>
        </w:rPr>
        <w:t>
      "Адал азамат" қағидаты</w:t>
      </w:r>
    </w:p>
    <w:bookmarkEnd w:id="1223"/>
    <w:bookmarkStart w:name="z1643" w:id="1224"/>
    <w:p>
      <w:pPr>
        <w:spacing w:after="0"/>
        <w:ind w:left="0"/>
        <w:jc w:val="both"/>
      </w:pPr>
      <w:r>
        <w:rPr>
          <w:rFonts w:ascii="Times New Roman"/>
          <w:b w:val="false"/>
          <w:i w:val="false"/>
          <w:color w:val="000000"/>
          <w:sz w:val="28"/>
        </w:rPr>
        <w:t>
      "Адал азамат" – азаматтардың мінез-құлқы мен жүріс-тұрысының озық үлгісін қалыптастыруды және оны қоғамда орнықтыруды көздейтін қағидат. "Адал азамат" – заңды сыйлайтын, білімді, отаншыл, жауапкершілікті сезінетін, саламатты өмір салтын ұстанатын, адал еңбегімен табысқа жетіп, қоғамда сый-құрметке бөленетін азамат.</w:t>
      </w:r>
    </w:p>
    <w:bookmarkEnd w:id="1224"/>
    <w:bookmarkStart w:name="z1644" w:id="1225"/>
    <w:p>
      <w:pPr>
        <w:spacing w:after="0"/>
        <w:ind w:left="0"/>
        <w:jc w:val="both"/>
      </w:pPr>
      <w:r>
        <w:rPr>
          <w:rFonts w:ascii="Times New Roman"/>
          <w:b w:val="false"/>
          <w:i w:val="false"/>
          <w:color w:val="000000"/>
          <w:sz w:val="28"/>
        </w:rPr>
        <w:t>
      "Адал азамат" қағидаты отбасынан бастау алады. Отбасы – тұлға дамып өрбіген, өзара жауапкершілік, өзара құрмет, ұрпақтар сабақтастығы іспетті құндылықтар қалыптасатын орта.</w:t>
      </w:r>
    </w:p>
    <w:bookmarkEnd w:id="1225"/>
    <w:bookmarkStart w:name="z1645" w:id="1226"/>
    <w:p>
      <w:pPr>
        <w:spacing w:after="0"/>
        <w:ind w:left="0"/>
        <w:jc w:val="both"/>
      </w:pPr>
      <w:r>
        <w:rPr>
          <w:rFonts w:ascii="Times New Roman"/>
          <w:b w:val="false"/>
          <w:i w:val="false"/>
          <w:color w:val="000000"/>
          <w:sz w:val="28"/>
        </w:rPr>
        <w:t>
      Іс жүзінде бұл қағидат білім беру мекемелеріндегі оқу-тәрбие үдерісі, ауқымды ағарту жұмысы, мәдени-гуманитарлық, экологиялық жобалар, заңнамалық бастамалар, сондай-ақ, саламатты өмір салтын дәріптеу арқылы жүзеге асырылады.</w:t>
      </w:r>
    </w:p>
    <w:bookmarkEnd w:id="1226"/>
    <w:bookmarkStart w:name="z1646" w:id="1227"/>
    <w:p>
      <w:pPr>
        <w:spacing w:after="0"/>
        <w:ind w:left="0"/>
        <w:jc w:val="both"/>
      </w:pPr>
      <w:r>
        <w:rPr>
          <w:rFonts w:ascii="Times New Roman"/>
          <w:b w:val="false"/>
          <w:i w:val="false"/>
          <w:color w:val="000000"/>
          <w:sz w:val="28"/>
        </w:rPr>
        <w:t>
      "Адал азамат" қағидаты озық және әділетті қоғамның негізі болатын құндылықтар мен идеалдарды айқындайды.</w:t>
      </w:r>
    </w:p>
    <w:bookmarkEnd w:id="1227"/>
    <w:bookmarkStart w:name="z1647" w:id="1228"/>
    <w:p>
      <w:pPr>
        <w:spacing w:after="0"/>
        <w:ind w:left="0"/>
        <w:jc w:val="both"/>
      </w:pPr>
      <w:r>
        <w:rPr>
          <w:rFonts w:ascii="Times New Roman"/>
          <w:b w:val="false"/>
          <w:i w:val="false"/>
          <w:color w:val="000000"/>
          <w:sz w:val="28"/>
        </w:rPr>
        <w:t>
      "Таза Қазақстан" қағидаты</w:t>
      </w:r>
    </w:p>
    <w:bookmarkEnd w:id="1228"/>
    <w:bookmarkStart w:name="z1648" w:id="1229"/>
    <w:p>
      <w:pPr>
        <w:spacing w:after="0"/>
        <w:ind w:left="0"/>
        <w:jc w:val="both"/>
      </w:pPr>
      <w:r>
        <w:rPr>
          <w:rFonts w:ascii="Times New Roman"/>
          <w:b w:val="false"/>
          <w:i w:val="false"/>
          <w:color w:val="000000"/>
          <w:sz w:val="28"/>
        </w:rPr>
        <w:t>
      "Таза Қазақстан" қағидаты барша азаматқа ортақ жасампаз ой-сана жүйесін қалыптастырады.</w:t>
      </w:r>
    </w:p>
    <w:bookmarkEnd w:id="1229"/>
    <w:bookmarkStart w:name="z1649" w:id="1230"/>
    <w:p>
      <w:pPr>
        <w:spacing w:after="0"/>
        <w:ind w:left="0"/>
        <w:jc w:val="both"/>
      </w:pPr>
      <w:r>
        <w:rPr>
          <w:rFonts w:ascii="Times New Roman"/>
          <w:b w:val="false"/>
          <w:i w:val="false"/>
          <w:color w:val="000000"/>
          <w:sz w:val="28"/>
        </w:rPr>
        <w:t>
      Тазалық пен тәртіпті сақтау, тарихи-мәдени мұраны қорғау, табиғатты аялау ұлттық мінездің ажырамас сипаты болуға тиіс.</w:t>
      </w:r>
    </w:p>
    <w:bookmarkEnd w:id="1230"/>
    <w:bookmarkStart w:name="z1650" w:id="1231"/>
    <w:p>
      <w:pPr>
        <w:spacing w:after="0"/>
        <w:ind w:left="0"/>
        <w:jc w:val="both"/>
      </w:pPr>
      <w:r>
        <w:rPr>
          <w:rFonts w:ascii="Times New Roman"/>
          <w:b w:val="false"/>
          <w:i w:val="false"/>
          <w:color w:val="000000"/>
          <w:sz w:val="28"/>
        </w:rPr>
        <w:t>
      Бұл қағидат іс жүзінде қалалар мен ауылдарды абаттандыру, көгалдандыру және тазарту, экологиялық ортаны жақсарту, вандализм мен мәдениетсіздікке қарсы күрес ісінде мемлекет пен қоғамның күш-жігерін біріктіретін "Таза Қазақстан" жалпыұлттық жобасы аясында іске асырылады.</w:t>
      </w:r>
    </w:p>
    <w:bookmarkEnd w:id="1231"/>
    <w:bookmarkStart w:name="z1651" w:id="1232"/>
    <w:p>
      <w:pPr>
        <w:spacing w:after="0"/>
        <w:ind w:left="0"/>
        <w:jc w:val="both"/>
      </w:pPr>
      <w:r>
        <w:rPr>
          <w:rFonts w:ascii="Times New Roman"/>
          <w:b w:val="false"/>
          <w:i w:val="false"/>
          <w:color w:val="000000"/>
          <w:sz w:val="28"/>
        </w:rPr>
        <w:t>
      "Таза Қазақстан" – азаматтардың жауапкершілігін арттыра түсетін және қоғамда жаңа этика қалыптастыратын қағидат.</w:t>
      </w:r>
    </w:p>
    <w:bookmarkEnd w:id="1232"/>
    <w:bookmarkStart w:name="z1652" w:id="1233"/>
    <w:p>
      <w:pPr>
        <w:spacing w:after="0"/>
        <w:ind w:left="0"/>
        <w:jc w:val="both"/>
      </w:pPr>
      <w:r>
        <w:rPr>
          <w:rFonts w:ascii="Times New Roman"/>
          <w:b w:val="false"/>
          <w:i w:val="false"/>
          <w:color w:val="000000"/>
          <w:sz w:val="28"/>
        </w:rPr>
        <w:t>
      Осылайша, ішкі саясаттың осы қағидаттары мемлекеттік құрылыстың бірыңғай бағдарларын айқындайды.</w:t>
      </w:r>
    </w:p>
    <w:bookmarkEnd w:id="1233"/>
    <w:bookmarkStart w:name="z1653" w:id="1234"/>
    <w:p>
      <w:pPr>
        <w:spacing w:after="0"/>
        <w:ind w:left="0"/>
        <w:jc w:val="both"/>
      </w:pPr>
      <w:r>
        <w:rPr>
          <w:rFonts w:ascii="Times New Roman"/>
          <w:b w:val="false"/>
          <w:i w:val="false"/>
          <w:color w:val="000000"/>
          <w:sz w:val="28"/>
        </w:rPr>
        <w:t>
      "Заң мен Тәртіп" – құқықтық мемлекеттің негізі.</w:t>
      </w:r>
    </w:p>
    <w:bookmarkEnd w:id="1234"/>
    <w:bookmarkStart w:name="z1654" w:id="1235"/>
    <w:p>
      <w:pPr>
        <w:spacing w:after="0"/>
        <w:ind w:left="0"/>
        <w:jc w:val="both"/>
      </w:pPr>
      <w:r>
        <w:rPr>
          <w:rFonts w:ascii="Times New Roman"/>
          <w:b w:val="false"/>
          <w:i w:val="false"/>
          <w:color w:val="000000"/>
          <w:sz w:val="28"/>
        </w:rPr>
        <w:t>
      "Халық үніне құлақ асатын мемлекет" – өзара іс-қимыл құралы.</w:t>
      </w:r>
    </w:p>
    <w:bookmarkEnd w:id="1235"/>
    <w:bookmarkStart w:name="z1655" w:id="1236"/>
    <w:p>
      <w:pPr>
        <w:spacing w:after="0"/>
        <w:ind w:left="0"/>
        <w:jc w:val="both"/>
      </w:pPr>
      <w:r>
        <w:rPr>
          <w:rFonts w:ascii="Times New Roman"/>
          <w:b w:val="false"/>
          <w:i w:val="false"/>
          <w:color w:val="000000"/>
          <w:sz w:val="28"/>
        </w:rPr>
        <w:t>
      "Әртүрлі көзқарас – біртұтас ұлт" – өзара түсіністік орнату жолы.</w:t>
      </w:r>
    </w:p>
    <w:bookmarkEnd w:id="1236"/>
    <w:bookmarkStart w:name="z1656" w:id="1237"/>
    <w:p>
      <w:pPr>
        <w:spacing w:after="0"/>
        <w:ind w:left="0"/>
        <w:jc w:val="both"/>
      </w:pPr>
      <w:r>
        <w:rPr>
          <w:rFonts w:ascii="Times New Roman"/>
          <w:b w:val="false"/>
          <w:i w:val="false"/>
          <w:color w:val="000000"/>
          <w:sz w:val="28"/>
        </w:rPr>
        <w:t>
      "Күшті Президент – Ықпалды Құрылтай – Есеп беретін Үкімет"– басқару үлгісі.</w:t>
      </w:r>
    </w:p>
    <w:bookmarkEnd w:id="1237"/>
    <w:bookmarkStart w:name="z1657" w:id="1238"/>
    <w:p>
      <w:pPr>
        <w:spacing w:after="0"/>
        <w:ind w:left="0"/>
        <w:jc w:val="both"/>
      </w:pPr>
      <w:r>
        <w:rPr>
          <w:rFonts w:ascii="Times New Roman"/>
          <w:b w:val="false"/>
          <w:i w:val="false"/>
          <w:color w:val="000000"/>
          <w:sz w:val="28"/>
        </w:rPr>
        <w:t>
      "Адал азамат" – ойлау пайымы.</w:t>
      </w:r>
    </w:p>
    <w:bookmarkEnd w:id="1238"/>
    <w:bookmarkStart w:name="z1658" w:id="1239"/>
    <w:p>
      <w:pPr>
        <w:spacing w:after="0"/>
        <w:ind w:left="0"/>
        <w:jc w:val="both"/>
      </w:pPr>
      <w:r>
        <w:rPr>
          <w:rFonts w:ascii="Times New Roman"/>
          <w:b w:val="false"/>
          <w:i w:val="false"/>
          <w:color w:val="000000"/>
          <w:sz w:val="28"/>
        </w:rPr>
        <w:t>
      "Таза Қазақстан" – мінез-құлық пен жүріс-тұрыс этикасы.</w:t>
      </w:r>
    </w:p>
    <w:bookmarkEnd w:id="1239"/>
    <w:bookmarkStart w:name="z1659" w:id="1240"/>
    <w:p>
      <w:pPr>
        <w:spacing w:after="0"/>
        <w:ind w:left="0"/>
        <w:jc w:val="both"/>
      </w:pPr>
      <w:r>
        <w:rPr>
          <w:rFonts w:ascii="Times New Roman"/>
          <w:b w:val="false"/>
          <w:i w:val="false"/>
          <w:color w:val="000000"/>
          <w:sz w:val="28"/>
        </w:rPr>
        <w:t>
      Бұл қағидаттың барлығы Қазақстан қоғамына тән өмір салтының және ел болашағының бейнесі – Әділетті Қазақстанның бірыңғай формуласын құрайды.</w:t>
      </w:r>
    </w:p>
    <w:bookmarkEnd w:id="1240"/>
    <w:bookmarkStart w:name="z1660" w:id="1241"/>
    <w:p>
      <w:pPr>
        <w:spacing w:after="0"/>
        <w:ind w:left="0"/>
        <w:jc w:val="both"/>
      </w:pPr>
      <w:r>
        <w:rPr>
          <w:rFonts w:ascii="Times New Roman"/>
          <w:b w:val="false"/>
          <w:i w:val="false"/>
          <w:color w:val="000000"/>
          <w:sz w:val="28"/>
        </w:rPr>
        <w:t>
      Әділетті Қазақстан – заң үстемдігі берік орнаған, демократиялық институттары мықты дамыған, адам мен азаматтың конституциялық құқығы және бостандығы мүлткісіз қорғалатын унитарлы мемлекет.</w:t>
      </w:r>
    </w:p>
    <w:bookmarkEnd w:id="1241"/>
    <w:bookmarkStart w:name="z1661" w:id="1242"/>
    <w:p>
      <w:pPr>
        <w:spacing w:after="0"/>
        <w:ind w:left="0"/>
        <w:jc w:val="both"/>
      </w:pPr>
      <w:r>
        <w:rPr>
          <w:rFonts w:ascii="Times New Roman"/>
          <w:b w:val="false"/>
          <w:i w:val="false"/>
          <w:color w:val="000000"/>
          <w:sz w:val="28"/>
        </w:rPr>
        <w:t>
      Әділетті Қазақстан – келешек ұрпақ алдындағы жоғары жауапкершілігін сезінетін, елдің дамуына елеулі үлес қосатын еңбекқор азаматтар қоғамы.</w:t>
      </w:r>
    </w:p>
    <w:bookmarkEnd w:id="1242"/>
    <w:bookmarkStart w:name="z1662" w:id="1243"/>
    <w:p>
      <w:pPr>
        <w:spacing w:after="0"/>
        <w:ind w:left="0"/>
        <w:jc w:val="both"/>
      </w:pPr>
      <w:r>
        <w:rPr>
          <w:rFonts w:ascii="Times New Roman"/>
          <w:b w:val="false"/>
          <w:i w:val="false"/>
          <w:color w:val="000000"/>
          <w:sz w:val="28"/>
        </w:rPr>
        <w:t>
      Бұл – тарихи тұғырына нық орнығып, алға ұмтылған озық ойлы қоғам. Қазақстан болашақта технологиялық тұрғыдан дамыған ел болуды көздейді.</w:t>
      </w:r>
    </w:p>
    <w:bookmarkEnd w:id="1243"/>
    <w:bookmarkStart w:name="z1663" w:id="1244"/>
    <w:p>
      <w:pPr>
        <w:spacing w:after="0"/>
        <w:ind w:left="0"/>
        <w:jc w:val="both"/>
      </w:pPr>
      <w:r>
        <w:rPr>
          <w:rFonts w:ascii="Times New Roman"/>
          <w:b w:val="false"/>
          <w:i w:val="false"/>
          <w:color w:val="000000"/>
          <w:sz w:val="28"/>
        </w:rPr>
        <w:t>
      Әділетті Қазақстан – жайлы өмір сүру, қызмет бабында өсу және бизнес жүргізу үшін баршаға бірдей мүмкіндік беретін мемлекет. Бұл экономикасы барлығы жағынан инновацияға, ауқымды цифрландыру үдерісіне негізделген және жасанды интеллект технологиясы жаппай енгізіліп жатқан, қарқынды дамитын ел. Бұл – азаматтардың әл-ауқаты мен тіршілігі сапасын арттыруға басты басымдық беретін мемлекет.</w:t>
      </w:r>
    </w:p>
    <w:bookmarkEnd w:id="1244"/>
    <w:bookmarkStart w:name="z1664" w:id="1245"/>
    <w:p>
      <w:pPr>
        <w:spacing w:after="0"/>
        <w:ind w:left="0"/>
        <w:jc w:val="both"/>
      </w:pPr>
      <w:r>
        <w:rPr>
          <w:rFonts w:ascii="Times New Roman"/>
          <w:b w:val="false"/>
          <w:i w:val="false"/>
          <w:color w:val="000000"/>
          <w:sz w:val="28"/>
        </w:rPr>
        <w:t>
      Әділетті Қазақстан – инвестиция мен адам капиталын тартатын өңірлік орталық. Өзінің ұлттық мүдделерін ойдағыдай ілгерілететін, бейбітшілікке әрі барлық елдермен достық қарым-қатынасты қолдайтын, әділ әрі орнықты әлемдік тәртіптің қалыптасуын қолдайтын орта держава.</w:t>
      </w:r>
    </w:p>
    <w:bookmarkEnd w:id="1245"/>
    <w:bookmarkStart w:name="z1665" w:id="1246"/>
    <w:p>
      <w:pPr>
        <w:spacing w:after="0"/>
        <w:ind w:left="0"/>
        <w:jc w:val="left"/>
      </w:pPr>
      <w:r>
        <w:rPr>
          <w:rFonts w:ascii="Times New Roman"/>
          <w:b/>
          <w:i w:val="false"/>
          <w:color w:val="000000"/>
        </w:rPr>
        <w:t xml:space="preserve"> 2-тарау. Жалпыұлттық құндылықтар және нышандар</w:t>
      </w:r>
    </w:p>
    <w:bookmarkEnd w:id="1246"/>
    <w:bookmarkStart w:name="z1666" w:id="1247"/>
    <w:p>
      <w:pPr>
        <w:spacing w:after="0"/>
        <w:ind w:left="0"/>
        <w:jc w:val="both"/>
      </w:pPr>
      <w:r>
        <w:rPr>
          <w:rFonts w:ascii="Times New Roman"/>
          <w:b w:val="false"/>
          <w:i w:val="false"/>
          <w:color w:val="000000"/>
          <w:sz w:val="28"/>
        </w:rPr>
        <w:t>
      1. Жалпыұлттық құндылықтар</w:t>
      </w:r>
    </w:p>
    <w:bookmarkEnd w:id="1247"/>
    <w:bookmarkStart w:name="z1667" w:id="1248"/>
    <w:p>
      <w:pPr>
        <w:spacing w:after="0"/>
        <w:ind w:left="0"/>
        <w:jc w:val="both"/>
      </w:pPr>
      <w:r>
        <w:rPr>
          <w:rFonts w:ascii="Times New Roman"/>
          <w:b w:val="false"/>
          <w:i w:val="false"/>
          <w:color w:val="000000"/>
          <w:sz w:val="28"/>
        </w:rPr>
        <w:t>
      Кез келген қоғамда адамдар арасындағы және әлеуметтік ортадағы қарым-қатынас қашанда белгілі бір ортақ құндылықтарға негізделеді.</w:t>
      </w:r>
    </w:p>
    <w:bookmarkEnd w:id="1248"/>
    <w:bookmarkStart w:name="z1668" w:id="1249"/>
    <w:p>
      <w:pPr>
        <w:spacing w:after="0"/>
        <w:ind w:left="0"/>
        <w:jc w:val="both"/>
      </w:pPr>
      <w:r>
        <w:rPr>
          <w:rFonts w:ascii="Times New Roman"/>
          <w:b w:val="false"/>
          <w:i w:val="false"/>
          <w:color w:val="000000"/>
          <w:sz w:val="28"/>
        </w:rPr>
        <w:t>
      Осы мақсатта Ұлттық құрылтай тәуелсіздік пен отаншылдық, бірлік пен ынтымақ, әділдік пен жауапкершілік, заң мен тәртіп, еңбекқорлық пен кәсіби біліктілік, жасампаздық пен жаңашылдық сияқты негізгі жалпыұлттық құндылықтардың тізбесін жасау туралы бастама көтерді. Сарапшылар мен азаматтардың ұсыныстарына, қоғам пікірін жүйелі зерделеу қорытындысына, пәнаралық зерттеуге негізделген осы тізбеде дәстүрлі, жалпы адамзатқа ортақ және заманауи құндылықтар үйлесім тапқан.</w:t>
      </w:r>
    </w:p>
    <w:bookmarkEnd w:id="1249"/>
    <w:bookmarkStart w:name="z1669" w:id="1250"/>
    <w:p>
      <w:pPr>
        <w:spacing w:after="0"/>
        <w:ind w:left="0"/>
        <w:jc w:val="both"/>
      </w:pPr>
      <w:r>
        <w:rPr>
          <w:rFonts w:ascii="Times New Roman"/>
          <w:b w:val="false"/>
          <w:i w:val="false"/>
          <w:color w:val="000000"/>
          <w:sz w:val="28"/>
        </w:rPr>
        <w:t>
      Еліміздің Конституциясында бекітілген бұл құндылықтар жүйесі саяси және идеологиялық көзқарасына, экономикалық және мәдени факторларға, әлеуметтік мәртебесіне қарамастан, Қазақстанның барша азаматына ортақ.</w:t>
      </w:r>
    </w:p>
    <w:bookmarkEnd w:id="1250"/>
    <w:bookmarkStart w:name="z1670" w:id="1251"/>
    <w:p>
      <w:pPr>
        <w:spacing w:after="0"/>
        <w:ind w:left="0"/>
        <w:jc w:val="both"/>
      </w:pPr>
      <w:r>
        <w:rPr>
          <w:rFonts w:ascii="Times New Roman"/>
          <w:b w:val="false"/>
          <w:i w:val="false"/>
          <w:color w:val="000000"/>
          <w:sz w:val="28"/>
        </w:rPr>
        <w:t>
      Қоғамдағы әмбебап құндылықтар жүйесі – ішкі саясат саласындағы жұмыстың негізі.</w:t>
      </w:r>
    </w:p>
    <w:bookmarkEnd w:id="1251"/>
    <w:bookmarkStart w:name="z1671" w:id="1252"/>
    <w:p>
      <w:pPr>
        <w:spacing w:after="0"/>
        <w:ind w:left="0"/>
        <w:jc w:val="both"/>
      </w:pPr>
      <w:r>
        <w:rPr>
          <w:rFonts w:ascii="Times New Roman"/>
          <w:b w:val="false"/>
          <w:i w:val="false"/>
          <w:color w:val="000000"/>
          <w:sz w:val="28"/>
        </w:rPr>
        <w:t>
      Тәуелсіздік және отаншылдық.</w:t>
      </w:r>
    </w:p>
    <w:bookmarkEnd w:id="1252"/>
    <w:bookmarkStart w:name="z1672" w:id="1253"/>
    <w:p>
      <w:pPr>
        <w:spacing w:after="0"/>
        <w:ind w:left="0"/>
        <w:jc w:val="both"/>
      </w:pPr>
      <w:r>
        <w:rPr>
          <w:rFonts w:ascii="Times New Roman"/>
          <w:b w:val="false"/>
          <w:i w:val="false"/>
          <w:color w:val="000000"/>
          <w:sz w:val="28"/>
        </w:rPr>
        <w:t>
      Қазақстанның Тәуелсіздігі мен Егемендігі – ішкі және сыртқы мәселелерді өзіміз дербес шешу мүмкіндігімізді көрсететін іргелі құндылық. Бұл – ел бірлігінің және мемлекеттігіміздің қастерлі нышаны, оның мән-маңызын Президентіміз "Еліміздің Егемендігі мен Тәуелсіздігі – біздің ең басты қасиетті құндылығымыз" деген бір ауыз сөзімен айқындап берді.</w:t>
      </w:r>
    </w:p>
    <w:bookmarkEnd w:id="1253"/>
    <w:bookmarkStart w:name="z1673" w:id="1254"/>
    <w:p>
      <w:pPr>
        <w:spacing w:after="0"/>
        <w:ind w:left="0"/>
        <w:jc w:val="both"/>
      </w:pPr>
      <w:r>
        <w:rPr>
          <w:rFonts w:ascii="Times New Roman"/>
          <w:b w:val="false"/>
          <w:i w:val="false"/>
          <w:color w:val="000000"/>
          <w:sz w:val="28"/>
        </w:rPr>
        <w:t>
      Қазақстандық патриотизм мемлекетке, оның рәміздері мен ұлттық мәдениетіне құрметпен қарау, табиғатты аялау, еліміздің тарихи және рухани құндылықтарын қадірлеу, Отанымыздың бүгіні мен болашағына жауапкершілікпен қарау деген мағынаны білдіреді. Азаматтардың отаншылдық қасиеті еліміздегі әлеуметтік-экономикалық және мәдени үдерістерге белсене атсалысу, Қазақстанның жалпыұлттық құндылықтарын ұстану арқылы көрініс табуға тиіс.</w:t>
      </w:r>
    </w:p>
    <w:bookmarkEnd w:id="1254"/>
    <w:bookmarkStart w:name="z1674" w:id="1255"/>
    <w:p>
      <w:pPr>
        <w:spacing w:after="0"/>
        <w:ind w:left="0"/>
        <w:jc w:val="both"/>
      </w:pPr>
      <w:r>
        <w:rPr>
          <w:rFonts w:ascii="Times New Roman"/>
          <w:b w:val="false"/>
          <w:i w:val="false"/>
          <w:color w:val="000000"/>
          <w:sz w:val="28"/>
        </w:rPr>
        <w:t>
      Тәуелсіздік пен жасампаз отаншылдық бір-бірінен ажырамас ұғымдар. Олар біздің қоғамның құндылықтар жүйесінің іргетасы саналады. Тәуелсіздіктің арқасында қол жеткізген жетістіктерімізді мемлекеттің және жауапкершілігі мол отаншыл азаматтардың жасампаз қызметі арқылы ғана сақтап, еселеуге болады.</w:t>
      </w:r>
    </w:p>
    <w:bookmarkEnd w:id="1255"/>
    <w:bookmarkStart w:name="z1675" w:id="1256"/>
    <w:p>
      <w:pPr>
        <w:spacing w:after="0"/>
        <w:ind w:left="0"/>
        <w:jc w:val="both"/>
      </w:pPr>
      <w:r>
        <w:rPr>
          <w:rFonts w:ascii="Times New Roman"/>
          <w:b w:val="false"/>
          <w:i w:val="false"/>
          <w:color w:val="000000"/>
          <w:sz w:val="28"/>
        </w:rPr>
        <w:t>
      Бірлік және ынтымақ</w:t>
      </w:r>
    </w:p>
    <w:bookmarkEnd w:id="1256"/>
    <w:bookmarkStart w:name="z1676" w:id="1257"/>
    <w:p>
      <w:pPr>
        <w:spacing w:after="0"/>
        <w:ind w:left="0"/>
        <w:jc w:val="both"/>
      </w:pPr>
      <w:r>
        <w:rPr>
          <w:rFonts w:ascii="Times New Roman"/>
          <w:b w:val="false"/>
          <w:i w:val="false"/>
          <w:color w:val="000000"/>
          <w:sz w:val="28"/>
        </w:rPr>
        <w:t>
      Бірлік және ынтымақ – қоғамдағы тұрақтылық пен үйлесімділіктің тұғыры саналатын құндылықтар, жаңа сын-қатерлер жағдайында олардың өзектілігі арта түседі.</w:t>
      </w:r>
    </w:p>
    <w:bookmarkEnd w:id="1257"/>
    <w:bookmarkStart w:name="z1677" w:id="1258"/>
    <w:p>
      <w:pPr>
        <w:spacing w:after="0"/>
        <w:ind w:left="0"/>
        <w:jc w:val="both"/>
      </w:pPr>
      <w:r>
        <w:rPr>
          <w:rFonts w:ascii="Times New Roman"/>
          <w:b w:val="false"/>
          <w:i w:val="false"/>
          <w:color w:val="000000"/>
          <w:sz w:val="28"/>
        </w:rPr>
        <w:t>
      Ел бірлігін сақтау және нығайту саясаты "Бірлігіміз – әралуандықта" деген қағидаға арқа сүйейді.</w:t>
      </w:r>
    </w:p>
    <w:bookmarkEnd w:id="1258"/>
    <w:bookmarkStart w:name="z1678" w:id="1259"/>
    <w:p>
      <w:pPr>
        <w:spacing w:after="0"/>
        <w:ind w:left="0"/>
        <w:jc w:val="both"/>
      </w:pPr>
      <w:r>
        <w:rPr>
          <w:rFonts w:ascii="Times New Roman"/>
          <w:b w:val="false"/>
          <w:i w:val="false"/>
          <w:color w:val="000000"/>
          <w:sz w:val="28"/>
        </w:rPr>
        <w:t>
      Ел бірлігі тарихи тағдырдың ортақтығына, азаматтық құндылықтар мен жалпыұлттық бірегейлікке, барлық азаматтың озық дәстүрлерді ұстануына, заң алдыңдағы теңдігіне, деструктивті, радикалды және біздің қоғамға жат көзқарастарды қабылдамауына негізделеді.</w:t>
      </w:r>
    </w:p>
    <w:bookmarkEnd w:id="1259"/>
    <w:bookmarkStart w:name="z1679" w:id="1260"/>
    <w:p>
      <w:pPr>
        <w:spacing w:after="0"/>
        <w:ind w:left="0"/>
        <w:jc w:val="both"/>
      </w:pPr>
      <w:r>
        <w:rPr>
          <w:rFonts w:ascii="Times New Roman"/>
          <w:b w:val="false"/>
          <w:i w:val="false"/>
          <w:color w:val="000000"/>
          <w:sz w:val="28"/>
        </w:rPr>
        <w:t>
      Ынтымақ – баршамыздың бір елдің азаматы екенімізді сезіндіретін ұғым, ол ортақ мақсаттарға жету үшін бір-бірімізді қолдаудың және жауапкершіліктің маңызды екенін білдіреді.</w:t>
      </w:r>
    </w:p>
    <w:bookmarkEnd w:id="1260"/>
    <w:bookmarkStart w:name="z1680" w:id="1261"/>
    <w:p>
      <w:pPr>
        <w:spacing w:after="0"/>
        <w:ind w:left="0"/>
        <w:jc w:val="both"/>
      </w:pPr>
      <w:r>
        <w:rPr>
          <w:rFonts w:ascii="Times New Roman"/>
          <w:b w:val="false"/>
          <w:i w:val="false"/>
          <w:color w:val="000000"/>
          <w:sz w:val="28"/>
        </w:rPr>
        <w:t>
      Бірлік және ынтымақ құндылықтары елді жүйелі жаңғырту ісінде айрықша рөл атқарады, қоғамның реформаларды қолдау және азаматтардың стратегиялық міндеттерді шешуге атсалысу мүмкіндігін кеңейте түседі.</w:t>
      </w:r>
    </w:p>
    <w:bookmarkEnd w:id="1261"/>
    <w:bookmarkStart w:name="z1681" w:id="1262"/>
    <w:p>
      <w:pPr>
        <w:spacing w:after="0"/>
        <w:ind w:left="0"/>
        <w:jc w:val="both"/>
      </w:pPr>
      <w:r>
        <w:rPr>
          <w:rFonts w:ascii="Times New Roman"/>
          <w:b w:val="false"/>
          <w:i w:val="false"/>
          <w:color w:val="000000"/>
          <w:sz w:val="28"/>
        </w:rPr>
        <w:t>
      Әділдік пен жауапкершілік</w:t>
      </w:r>
    </w:p>
    <w:bookmarkEnd w:id="1262"/>
    <w:bookmarkStart w:name="z1682" w:id="1263"/>
    <w:p>
      <w:pPr>
        <w:spacing w:after="0"/>
        <w:ind w:left="0"/>
        <w:jc w:val="both"/>
      </w:pPr>
      <w:r>
        <w:rPr>
          <w:rFonts w:ascii="Times New Roman"/>
          <w:b w:val="false"/>
          <w:i w:val="false"/>
          <w:color w:val="000000"/>
          <w:sz w:val="28"/>
        </w:rPr>
        <w:t>
      Әділдік және жауапкершілік – қоғамда өзара сыйластықты, сенім мен келісімді нығайтатын, бір-бірімен тығыз байланысты ұғымдар.</w:t>
      </w:r>
    </w:p>
    <w:bookmarkEnd w:id="1263"/>
    <w:bookmarkStart w:name="z1683" w:id="1264"/>
    <w:p>
      <w:pPr>
        <w:spacing w:after="0"/>
        <w:ind w:left="0"/>
        <w:jc w:val="both"/>
      </w:pPr>
      <w:r>
        <w:rPr>
          <w:rFonts w:ascii="Times New Roman"/>
          <w:b w:val="false"/>
          <w:i w:val="false"/>
          <w:color w:val="000000"/>
          <w:sz w:val="28"/>
        </w:rPr>
        <w:t>
      Әрбір азамат өзінің рөлі маңызды екенін және жеке жауапкершілігін, құқықтары мен міндеттерін сезіне білуі керек. Бұл – шын мәнінде, орнықты, қарқынды дамитын және үйлесімді қоғам құрудың негізгі шартының бірі.</w:t>
      </w:r>
    </w:p>
    <w:bookmarkEnd w:id="1264"/>
    <w:bookmarkStart w:name="z1684" w:id="1265"/>
    <w:p>
      <w:pPr>
        <w:spacing w:after="0"/>
        <w:ind w:left="0"/>
        <w:jc w:val="both"/>
      </w:pPr>
      <w:r>
        <w:rPr>
          <w:rFonts w:ascii="Times New Roman"/>
          <w:b w:val="false"/>
          <w:i w:val="false"/>
          <w:color w:val="000000"/>
          <w:sz w:val="28"/>
        </w:rPr>
        <w:t>
      Әділдік пен жауапкершілік құндылықтары мемлекет пен азаматтар күш-жігерін біріктірсе ғана Әділетті Қазақстанды құруға болатынын көрсетеді.</w:t>
      </w:r>
    </w:p>
    <w:bookmarkEnd w:id="1265"/>
    <w:bookmarkStart w:name="z1685" w:id="1266"/>
    <w:p>
      <w:pPr>
        <w:spacing w:after="0"/>
        <w:ind w:left="0"/>
        <w:jc w:val="both"/>
      </w:pPr>
      <w:r>
        <w:rPr>
          <w:rFonts w:ascii="Times New Roman"/>
          <w:b w:val="false"/>
          <w:i w:val="false"/>
          <w:color w:val="000000"/>
          <w:sz w:val="28"/>
        </w:rPr>
        <w:t>
      Заң мен Тәртіп</w:t>
      </w:r>
    </w:p>
    <w:bookmarkEnd w:id="1266"/>
    <w:bookmarkStart w:name="z1686" w:id="1267"/>
    <w:p>
      <w:pPr>
        <w:spacing w:after="0"/>
        <w:ind w:left="0"/>
        <w:jc w:val="both"/>
      </w:pPr>
      <w:r>
        <w:rPr>
          <w:rFonts w:ascii="Times New Roman"/>
          <w:b w:val="false"/>
          <w:i w:val="false"/>
          <w:color w:val="000000"/>
          <w:sz w:val="28"/>
        </w:rPr>
        <w:t>
      Тәртіп пен қауіпсіздікті қамтамасыз ету, заң бұзған адамды тиісті жазаға тарту – мемлекеттің негізгі функциялары.</w:t>
      </w:r>
    </w:p>
    <w:bookmarkEnd w:id="1267"/>
    <w:bookmarkStart w:name="z1687" w:id="1268"/>
    <w:p>
      <w:pPr>
        <w:spacing w:after="0"/>
        <w:ind w:left="0"/>
        <w:jc w:val="both"/>
      </w:pPr>
      <w:r>
        <w:rPr>
          <w:rFonts w:ascii="Times New Roman"/>
          <w:b w:val="false"/>
          <w:i w:val="false"/>
          <w:color w:val="000000"/>
          <w:sz w:val="28"/>
        </w:rPr>
        <w:t>
      Елімізде қоғамға жат мінез-құлыққа қарсы иммунитет, кез келген құқық бұзушылыққа "мүлдем төзбеу", қатігездік пен зорлық-зомбылықтың ешбір түріне жол бермеу сияқты ұстанымдар берік орнығып жатыр.</w:t>
      </w:r>
    </w:p>
    <w:bookmarkEnd w:id="1268"/>
    <w:bookmarkStart w:name="z1688" w:id="1269"/>
    <w:p>
      <w:pPr>
        <w:spacing w:after="0"/>
        <w:ind w:left="0"/>
        <w:jc w:val="both"/>
      </w:pPr>
      <w:r>
        <w:rPr>
          <w:rFonts w:ascii="Times New Roman"/>
          <w:b w:val="false"/>
          <w:i w:val="false"/>
          <w:color w:val="000000"/>
          <w:sz w:val="28"/>
        </w:rPr>
        <w:t>
      Әрбір азамат заң мен тәртіпті мүлтіксіз сақтау өзінің әл-ауқатын жақсартудың және қоғамдық мәдениет пен еліміздің өсіп-өркендеуінің кепілі екенін түсінуге тиіс.</w:t>
      </w:r>
    </w:p>
    <w:bookmarkEnd w:id="1269"/>
    <w:bookmarkStart w:name="z1689" w:id="1270"/>
    <w:p>
      <w:pPr>
        <w:spacing w:after="0"/>
        <w:ind w:left="0"/>
        <w:jc w:val="both"/>
      </w:pPr>
      <w:r>
        <w:rPr>
          <w:rFonts w:ascii="Times New Roman"/>
          <w:b w:val="false"/>
          <w:i w:val="false"/>
          <w:color w:val="000000"/>
          <w:sz w:val="28"/>
        </w:rPr>
        <w:t>
      Заң мен құқықтық тәртіптің үстемдігі – тұрақты әрі өркениетті мемлекеттің тірегі.</w:t>
      </w:r>
    </w:p>
    <w:bookmarkEnd w:id="1270"/>
    <w:bookmarkStart w:name="z1690" w:id="1271"/>
    <w:p>
      <w:pPr>
        <w:spacing w:after="0"/>
        <w:ind w:left="0"/>
        <w:jc w:val="both"/>
      </w:pPr>
      <w:r>
        <w:rPr>
          <w:rFonts w:ascii="Times New Roman"/>
          <w:b w:val="false"/>
          <w:i w:val="false"/>
          <w:color w:val="000000"/>
          <w:sz w:val="28"/>
        </w:rPr>
        <w:t>
      Еңбекқорлық және кәсіби біліктілік</w:t>
      </w:r>
    </w:p>
    <w:bookmarkEnd w:id="1271"/>
    <w:bookmarkStart w:name="z1691" w:id="1272"/>
    <w:p>
      <w:pPr>
        <w:spacing w:after="0"/>
        <w:ind w:left="0"/>
        <w:jc w:val="both"/>
      </w:pPr>
      <w:r>
        <w:rPr>
          <w:rFonts w:ascii="Times New Roman"/>
          <w:b w:val="false"/>
          <w:i w:val="false"/>
          <w:color w:val="000000"/>
          <w:sz w:val="28"/>
        </w:rPr>
        <w:t>
      Қоғамда, әсіресе өскелең ұрпақтың санасында "Адал адам – Адал еңбек – Адал табыс" формуласы берік орнығып келеді. Бұл – жауапты, еңбекқор, өз ісін сүйетін адам ғана шынайы табысқа қол жеткізе алады дегенді білдіреді.</w:t>
      </w:r>
    </w:p>
    <w:bookmarkEnd w:id="1272"/>
    <w:bookmarkStart w:name="z1692" w:id="1273"/>
    <w:p>
      <w:pPr>
        <w:spacing w:after="0"/>
        <w:ind w:left="0"/>
        <w:jc w:val="both"/>
      </w:pPr>
      <w:r>
        <w:rPr>
          <w:rFonts w:ascii="Times New Roman"/>
          <w:b w:val="false"/>
          <w:i w:val="false"/>
          <w:color w:val="000000"/>
          <w:sz w:val="28"/>
        </w:rPr>
        <w:t>
      Жұмысшы мамандықтарының беделін көтеріп, еңбек адамына құрметпен қарау әрі жеке кәсіби біліктілікті бағалау, масылдыққа қарсы әрекет ету мәдениетін қалыптастыру қажет.</w:t>
      </w:r>
    </w:p>
    <w:bookmarkEnd w:id="1273"/>
    <w:bookmarkStart w:name="z1693" w:id="1274"/>
    <w:p>
      <w:pPr>
        <w:spacing w:after="0"/>
        <w:ind w:left="0"/>
        <w:jc w:val="both"/>
      </w:pPr>
      <w:r>
        <w:rPr>
          <w:rFonts w:ascii="Times New Roman"/>
          <w:b w:val="false"/>
          <w:i w:val="false"/>
          <w:color w:val="000000"/>
          <w:sz w:val="28"/>
        </w:rPr>
        <w:t>
      Еңбекқорлық пен кәсіби біліктілік құндылықтарын дәріптеу ел экономикасын дамыту үшін ғана емес, озық ойлы әрі бәсекеге қабілетті ұлт қалыптастыру үшін де маңызды.</w:t>
      </w:r>
    </w:p>
    <w:bookmarkEnd w:id="1274"/>
    <w:bookmarkStart w:name="z1694" w:id="1275"/>
    <w:p>
      <w:pPr>
        <w:spacing w:after="0"/>
        <w:ind w:left="0"/>
        <w:jc w:val="both"/>
      </w:pPr>
      <w:r>
        <w:rPr>
          <w:rFonts w:ascii="Times New Roman"/>
          <w:b w:val="false"/>
          <w:i w:val="false"/>
          <w:color w:val="000000"/>
          <w:sz w:val="28"/>
        </w:rPr>
        <w:t>
      Жасампаздық пен жаңашылдық</w:t>
      </w:r>
    </w:p>
    <w:bookmarkEnd w:id="1275"/>
    <w:bookmarkStart w:name="z1695" w:id="1276"/>
    <w:p>
      <w:pPr>
        <w:spacing w:after="0"/>
        <w:ind w:left="0"/>
        <w:jc w:val="both"/>
      </w:pPr>
      <w:r>
        <w:rPr>
          <w:rFonts w:ascii="Times New Roman"/>
          <w:b w:val="false"/>
          <w:i w:val="false"/>
          <w:color w:val="000000"/>
          <w:sz w:val="28"/>
        </w:rPr>
        <w:t>
      Жасампаздық пен жаңашылдық – идеялар мен инновациялар, цифрлық технологиялар және жасанды интеллект басты қозғаушы күш саналатын, индустриялық тұрғыдан дамыған әлемде еліміздің бәсекеге қабілетті болуының кепілі.</w:t>
      </w:r>
    </w:p>
    <w:bookmarkEnd w:id="1276"/>
    <w:bookmarkStart w:name="z1696" w:id="1277"/>
    <w:p>
      <w:pPr>
        <w:spacing w:after="0"/>
        <w:ind w:left="0"/>
        <w:jc w:val="both"/>
      </w:pPr>
      <w:r>
        <w:rPr>
          <w:rFonts w:ascii="Times New Roman"/>
          <w:b w:val="false"/>
          <w:i w:val="false"/>
          <w:color w:val="000000"/>
          <w:sz w:val="28"/>
        </w:rPr>
        <w:t>
      Озық ойлы қоғам құру үшін азаматтарымыздың өзгерістерге ашық болуы, жасампаздыққа ұмтылуы және креативті ойлай білуі маңызды.</w:t>
      </w:r>
    </w:p>
    <w:bookmarkEnd w:id="1277"/>
    <w:bookmarkStart w:name="z1697" w:id="1278"/>
    <w:p>
      <w:pPr>
        <w:spacing w:after="0"/>
        <w:ind w:left="0"/>
        <w:jc w:val="both"/>
      </w:pPr>
      <w:r>
        <w:rPr>
          <w:rFonts w:ascii="Times New Roman"/>
          <w:b w:val="false"/>
          <w:i w:val="false"/>
          <w:color w:val="000000"/>
          <w:sz w:val="28"/>
        </w:rPr>
        <w:t>
      Білімпаздық, сауаттылық, парасаттылық пен прагматизм қоғам менталитетінің ажырамас бөлігіне және әрбір азаматтың тұлға ретінде өсіп-жетілуінің негізгі факторына айналуға тиіс.</w:t>
      </w:r>
    </w:p>
    <w:bookmarkEnd w:id="1278"/>
    <w:bookmarkStart w:name="z1698" w:id="1279"/>
    <w:p>
      <w:pPr>
        <w:spacing w:after="0"/>
        <w:ind w:left="0"/>
        <w:jc w:val="both"/>
      </w:pPr>
      <w:r>
        <w:rPr>
          <w:rFonts w:ascii="Times New Roman"/>
          <w:b w:val="false"/>
          <w:i w:val="false"/>
          <w:color w:val="000000"/>
          <w:sz w:val="28"/>
        </w:rPr>
        <w:t>
      Жасампаздық пен жаңашылдық құндылықтарын ілгерілету үшін ағартушылық қызмет және қоғамда ғалымдар мен педагогтердің мәртебесін дәйекті түрде көтеруге бағытталған жұмыс маңызды рөл атқарады.</w:t>
      </w:r>
    </w:p>
    <w:bookmarkEnd w:id="1279"/>
    <w:bookmarkStart w:name="z1699" w:id="1280"/>
    <w:p>
      <w:pPr>
        <w:spacing w:after="0"/>
        <w:ind w:left="0"/>
        <w:jc w:val="both"/>
      </w:pPr>
      <w:r>
        <w:rPr>
          <w:rFonts w:ascii="Times New Roman"/>
          <w:b w:val="false"/>
          <w:i w:val="false"/>
          <w:color w:val="000000"/>
          <w:sz w:val="28"/>
        </w:rPr>
        <w:t>
      Зерделі ұлт қалыптастыру – қоғамның зияткерлік және мәдени әлеуетін нығайтудың, адами капиталды дамытудың маңызды шарттарының бірі.</w:t>
      </w:r>
    </w:p>
    <w:bookmarkEnd w:id="1280"/>
    <w:bookmarkStart w:name="z1700" w:id="1281"/>
    <w:p>
      <w:pPr>
        <w:spacing w:after="0"/>
        <w:ind w:left="0"/>
        <w:jc w:val="both"/>
      </w:pPr>
      <w:r>
        <w:rPr>
          <w:rFonts w:ascii="Times New Roman"/>
          <w:b w:val="false"/>
          <w:i w:val="false"/>
          <w:color w:val="000000"/>
          <w:sz w:val="28"/>
        </w:rPr>
        <w:t>
      Қазақстанның технологиялық тұрғыдан дамыған ел болуы үшін жасампаздық пен жаңашылдық құндылықтарын қоғамда бүгіннен бастап орнықтыру қажет.</w:t>
      </w:r>
    </w:p>
    <w:bookmarkEnd w:id="1281"/>
    <w:bookmarkStart w:name="z1701" w:id="1282"/>
    <w:p>
      <w:pPr>
        <w:spacing w:after="0"/>
        <w:ind w:left="0"/>
        <w:jc w:val="both"/>
      </w:pPr>
      <w:r>
        <w:rPr>
          <w:rFonts w:ascii="Times New Roman"/>
          <w:b w:val="false"/>
          <w:i w:val="false"/>
          <w:color w:val="000000"/>
          <w:sz w:val="28"/>
        </w:rPr>
        <w:t>
      2. Жалпыұлттық нышандар</w:t>
      </w:r>
    </w:p>
    <w:bookmarkEnd w:id="1282"/>
    <w:bookmarkStart w:name="z1702" w:id="1283"/>
    <w:p>
      <w:pPr>
        <w:spacing w:after="0"/>
        <w:ind w:left="0"/>
        <w:jc w:val="both"/>
      </w:pPr>
      <w:r>
        <w:rPr>
          <w:rFonts w:ascii="Times New Roman"/>
          <w:b w:val="false"/>
          <w:i w:val="false"/>
          <w:color w:val="000000"/>
          <w:sz w:val="28"/>
        </w:rPr>
        <w:t>
      Мемлекеттік Ту, Мемлекеттік Елтаңба, Мемлекеттік Әнұран – Қазақстан Республикасының Тәуелсіздігі мен Егемендігін білдіретін мемлекеттік рәміздер. Ел валютасы – теңге экономикалық тәуелсіздіктің символы.</w:t>
      </w:r>
    </w:p>
    <w:bookmarkEnd w:id="1283"/>
    <w:bookmarkStart w:name="z1703" w:id="1284"/>
    <w:p>
      <w:pPr>
        <w:spacing w:after="0"/>
        <w:ind w:left="0"/>
        <w:jc w:val="both"/>
      </w:pPr>
      <w:r>
        <w:rPr>
          <w:rFonts w:ascii="Times New Roman"/>
          <w:b w:val="false"/>
          <w:i w:val="false"/>
          <w:color w:val="000000"/>
          <w:sz w:val="28"/>
        </w:rPr>
        <w:t>
      Елдің тарихи-мәдени ерекшеліктерін айқындайтын ұлттық нышандардың тізімін жасау – әлемде кеңінен қолданылатын тәжірибе.</w:t>
      </w:r>
    </w:p>
    <w:bookmarkEnd w:id="1284"/>
    <w:bookmarkStart w:name="z1704" w:id="1285"/>
    <w:p>
      <w:pPr>
        <w:spacing w:after="0"/>
        <w:ind w:left="0"/>
        <w:jc w:val="both"/>
      </w:pPr>
      <w:r>
        <w:rPr>
          <w:rFonts w:ascii="Times New Roman"/>
          <w:b w:val="false"/>
          <w:i w:val="false"/>
          <w:color w:val="000000"/>
          <w:sz w:val="28"/>
        </w:rPr>
        <w:t>
      Ұлттық нышандар елдің өзіне тән ерекшелігін көрсетеді, Ұлы Даланың мыңдаған жылдық тарихының сабақтастығын дәлелдейді, жалпыұлттық бірегейлігімізді нығайтуға және тарихи-мәдени мұрамызды сақтауға ықпал етеді.</w:t>
      </w:r>
    </w:p>
    <w:bookmarkEnd w:id="1285"/>
    <w:bookmarkStart w:name="z1705" w:id="1286"/>
    <w:p>
      <w:pPr>
        <w:spacing w:after="0"/>
        <w:ind w:left="0"/>
        <w:jc w:val="both"/>
      </w:pPr>
      <w:r>
        <w:rPr>
          <w:rFonts w:ascii="Times New Roman"/>
          <w:b w:val="false"/>
          <w:i w:val="false"/>
          <w:color w:val="000000"/>
          <w:sz w:val="28"/>
        </w:rPr>
        <w:t>
      Осы мақсатта жалпыұлттық нышандардың мынадай тізімі айқындалады:</w:t>
      </w:r>
    </w:p>
    <w:bookmarkEnd w:id="1286"/>
    <w:bookmarkStart w:name="z1706" w:id="1287"/>
    <w:p>
      <w:pPr>
        <w:spacing w:after="0"/>
        <w:ind w:left="0"/>
        <w:jc w:val="both"/>
      </w:pPr>
      <w:r>
        <w:rPr>
          <w:rFonts w:ascii="Times New Roman"/>
          <w:b w:val="false"/>
          <w:i w:val="false"/>
          <w:color w:val="000000"/>
          <w:sz w:val="28"/>
        </w:rPr>
        <w:t>
      ұлттық ұран – "Алға, Қазақстан!";</w:t>
      </w:r>
    </w:p>
    <w:bookmarkEnd w:id="1287"/>
    <w:bookmarkStart w:name="z1707" w:id="1288"/>
    <w:p>
      <w:pPr>
        <w:spacing w:after="0"/>
        <w:ind w:left="0"/>
        <w:jc w:val="both"/>
      </w:pPr>
      <w:r>
        <w:rPr>
          <w:rFonts w:ascii="Times New Roman"/>
          <w:b w:val="false"/>
          <w:i w:val="false"/>
          <w:color w:val="000000"/>
          <w:sz w:val="28"/>
        </w:rPr>
        <w:t>
      ұлттық түстер – аспан түстес көк, алтын сары түс;</w:t>
      </w:r>
    </w:p>
    <w:bookmarkEnd w:id="1288"/>
    <w:bookmarkStart w:name="z1708" w:id="1289"/>
    <w:p>
      <w:pPr>
        <w:spacing w:after="0"/>
        <w:ind w:left="0"/>
        <w:jc w:val="both"/>
      </w:pPr>
      <w:r>
        <w:rPr>
          <w:rFonts w:ascii="Times New Roman"/>
          <w:b w:val="false"/>
          <w:i w:val="false"/>
          <w:color w:val="000000"/>
          <w:sz w:val="28"/>
        </w:rPr>
        <w:t>
      ұлттық кітап нышаны – Абайдың "Қара сөздері";</w:t>
      </w:r>
    </w:p>
    <w:bookmarkEnd w:id="1289"/>
    <w:bookmarkStart w:name="z1709" w:id="1290"/>
    <w:p>
      <w:pPr>
        <w:spacing w:after="0"/>
        <w:ind w:left="0"/>
        <w:jc w:val="both"/>
      </w:pPr>
      <w:r>
        <w:rPr>
          <w:rFonts w:ascii="Times New Roman"/>
          <w:b w:val="false"/>
          <w:i w:val="false"/>
          <w:color w:val="000000"/>
          <w:sz w:val="28"/>
        </w:rPr>
        <w:t>
      ұлттық бірлік нышаны – шаңырақ;</w:t>
      </w:r>
    </w:p>
    <w:bookmarkEnd w:id="1290"/>
    <w:bookmarkStart w:name="z1710" w:id="1291"/>
    <w:p>
      <w:pPr>
        <w:spacing w:after="0"/>
        <w:ind w:left="0"/>
        <w:jc w:val="both"/>
      </w:pPr>
      <w:r>
        <w:rPr>
          <w:rFonts w:ascii="Times New Roman"/>
          <w:b w:val="false"/>
          <w:i w:val="false"/>
          <w:color w:val="000000"/>
          <w:sz w:val="28"/>
        </w:rPr>
        <w:t>
      ұлттық музыкалық аспап нышаны – домбыра;</w:t>
      </w:r>
    </w:p>
    <w:bookmarkEnd w:id="1291"/>
    <w:bookmarkStart w:name="z1711" w:id="1292"/>
    <w:p>
      <w:pPr>
        <w:spacing w:after="0"/>
        <w:ind w:left="0"/>
        <w:jc w:val="both"/>
      </w:pPr>
      <w:r>
        <w:rPr>
          <w:rFonts w:ascii="Times New Roman"/>
          <w:b w:val="false"/>
          <w:i w:val="false"/>
          <w:color w:val="000000"/>
          <w:sz w:val="28"/>
        </w:rPr>
        <w:t>
      ұлттық өсімдік нышаны – қызғалдақ;</w:t>
      </w:r>
    </w:p>
    <w:bookmarkEnd w:id="1292"/>
    <w:bookmarkStart w:name="z1712" w:id="1293"/>
    <w:p>
      <w:pPr>
        <w:spacing w:after="0"/>
        <w:ind w:left="0"/>
        <w:jc w:val="both"/>
      </w:pPr>
      <w:r>
        <w:rPr>
          <w:rFonts w:ascii="Times New Roman"/>
          <w:b w:val="false"/>
          <w:i w:val="false"/>
          <w:color w:val="000000"/>
          <w:sz w:val="28"/>
        </w:rPr>
        <w:t>
      отандық өнім шығарудың ұлттық белгісі – "Қазақстанда жасалған", "Made in Kazakhstan";</w:t>
      </w:r>
    </w:p>
    <w:bookmarkEnd w:id="1293"/>
    <w:bookmarkStart w:name="z1713" w:id="1294"/>
    <w:p>
      <w:pPr>
        <w:spacing w:after="0"/>
        <w:ind w:left="0"/>
        <w:jc w:val="both"/>
      </w:pPr>
      <w:r>
        <w:rPr>
          <w:rFonts w:ascii="Times New Roman"/>
          <w:b w:val="false"/>
          <w:i w:val="false"/>
          <w:color w:val="000000"/>
          <w:sz w:val="28"/>
        </w:rPr>
        <w:t>
      ұлттық хэштег – #Qazaqstan, #Kazakhstan.</w:t>
      </w:r>
    </w:p>
    <w:bookmarkEnd w:id="1294"/>
    <w:bookmarkStart w:name="z1714" w:id="1295"/>
    <w:p>
      <w:pPr>
        <w:spacing w:after="0"/>
        <w:ind w:left="0"/>
        <w:jc w:val="both"/>
      </w:pPr>
      <w:r>
        <w:rPr>
          <w:rFonts w:ascii="Times New Roman"/>
          <w:b w:val="false"/>
          <w:i w:val="false"/>
          <w:color w:val="000000"/>
          <w:sz w:val="28"/>
        </w:rPr>
        <w:t>
      Жалпыұлттық нышандардың осы тізімі елдің бірыңғай нышандар жүйесін және брендін қалыптастырады.</w:t>
      </w:r>
    </w:p>
    <w:bookmarkEnd w:id="1295"/>
    <w:bookmarkStart w:name="z1715" w:id="1296"/>
    <w:p>
      <w:pPr>
        <w:spacing w:after="0"/>
        <w:ind w:left="0"/>
        <w:jc w:val="both"/>
      </w:pPr>
      <w:r>
        <w:rPr>
          <w:rFonts w:ascii="Times New Roman"/>
          <w:b w:val="false"/>
          <w:i w:val="false"/>
          <w:color w:val="000000"/>
          <w:sz w:val="28"/>
        </w:rPr>
        <w:t>
      Ұлттық нышандар жалпыұлттық айдентиканың, атап айтқанда, мемлекеттік органдардың, әкімшілік-аумақтық бірліктердің, білім беру, мәдениет және спорт мекемелерінің, азаматтық қоғам институттарының базалық элементтеріне айналуға тиіс.</w:t>
      </w:r>
    </w:p>
    <w:bookmarkEnd w:id="1296"/>
    <w:bookmarkStart w:name="z1716" w:id="1297"/>
    <w:p>
      <w:pPr>
        <w:spacing w:after="0"/>
        <w:ind w:left="0"/>
        <w:jc w:val="both"/>
      </w:pPr>
      <w:r>
        <w:rPr>
          <w:rFonts w:ascii="Times New Roman"/>
          <w:b w:val="false"/>
          <w:i w:val="false"/>
          <w:color w:val="000000"/>
          <w:sz w:val="28"/>
        </w:rPr>
        <w:t>
      Ұлттық нышандар салтанатты рәсімдерді, қоғамдық-саяси, гуманитарлық, мәдени-бұқаралық іс-шараларды өткізу барысында қолданылуы мүмкін.</w:t>
      </w:r>
    </w:p>
    <w:bookmarkEnd w:id="1297"/>
    <w:bookmarkStart w:name="z1717" w:id="1298"/>
    <w:p>
      <w:pPr>
        <w:spacing w:after="0"/>
        <w:ind w:left="0"/>
        <w:jc w:val="left"/>
      </w:pPr>
      <w:r>
        <w:rPr>
          <w:rFonts w:ascii="Times New Roman"/>
          <w:b/>
          <w:i w:val="false"/>
          <w:color w:val="000000"/>
        </w:rPr>
        <w:t xml:space="preserve"> 3-тарау. Ішкі саясаттың басым бағыттары</w:t>
      </w:r>
    </w:p>
    <w:bookmarkEnd w:id="1298"/>
    <w:bookmarkStart w:name="z1718" w:id="1299"/>
    <w:p>
      <w:pPr>
        <w:spacing w:after="0"/>
        <w:ind w:left="0"/>
        <w:jc w:val="both"/>
      </w:pPr>
      <w:r>
        <w:rPr>
          <w:rFonts w:ascii="Times New Roman"/>
          <w:b w:val="false"/>
          <w:i w:val="false"/>
          <w:color w:val="000000"/>
          <w:sz w:val="28"/>
        </w:rPr>
        <w:t>
      Ішкі саясаттың басым бағыттары:</w:t>
      </w:r>
    </w:p>
    <w:bookmarkEnd w:id="1299"/>
    <w:bookmarkStart w:name="z1719" w:id="1300"/>
    <w:p>
      <w:pPr>
        <w:spacing w:after="0"/>
        <w:ind w:left="0"/>
        <w:jc w:val="both"/>
      </w:pPr>
      <w:r>
        <w:rPr>
          <w:rFonts w:ascii="Times New Roman"/>
          <w:b w:val="false"/>
          <w:i w:val="false"/>
          <w:color w:val="000000"/>
          <w:sz w:val="28"/>
        </w:rPr>
        <w:t>
      1) қоғамдық диалог;</w:t>
      </w:r>
    </w:p>
    <w:bookmarkEnd w:id="1300"/>
    <w:bookmarkStart w:name="z1720" w:id="1301"/>
    <w:p>
      <w:pPr>
        <w:spacing w:after="0"/>
        <w:ind w:left="0"/>
        <w:jc w:val="both"/>
      </w:pPr>
      <w:r>
        <w:rPr>
          <w:rFonts w:ascii="Times New Roman"/>
          <w:b w:val="false"/>
          <w:i w:val="false"/>
          <w:color w:val="000000"/>
          <w:sz w:val="28"/>
        </w:rPr>
        <w:t>
      2) этносаралық қатынас саласындағы саясат;</w:t>
      </w:r>
    </w:p>
    <w:bookmarkEnd w:id="1301"/>
    <w:bookmarkStart w:name="z1721" w:id="1302"/>
    <w:p>
      <w:pPr>
        <w:spacing w:after="0"/>
        <w:ind w:left="0"/>
        <w:jc w:val="both"/>
      </w:pPr>
      <w:r>
        <w:rPr>
          <w:rFonts w:ascii="Times New Roman"/>
          <w:b w:val="false"/>
          <w:i w:val="false"/>
          <w:color w:val="000000"/>
          <w:sz w:val="28"/>
        </w:rPr>
        <w:t>
      3) дін саласындағы саясат;</w:t>
      </w:r>
    </w:p>
    <w:bookmarkEnd w:id="1302"/>
    <w:bookmarkStart w:name="z1722" w:id="1303"/>
    <w:p>
      <w:pPr>
        <w:spacing w:after="0"/>
        <w:ind w:left="0"/>
        <w:jc w:val="both"/>
      </w:pPr>
      <w:r>
        <w:rPr>
          <w:rFonts w:ascii="Times New Roman"/>
          <w:b w:val="false"/>
          <w:i w:val="false"/>
          <w:color w:val="000000"/>
          <w:sz w:val="28"/>
        </w:rPr>
        <w:t>
      4) мәдени-гуманитарлық саясат;</w:t>
      </w:r>
    </w:p>
    <w:bookmarkEnd w:id="1303"/>
    <w:bookmarkStart w:name="z1723" w:id="1304"/>
    <w:p>
      <w:pPr>
        <w:spacing w:after="0"/>
        <w:ind w:left="0"/>
        <w:jc w:val="both"/>
      </w:pPr>
      <w:r>
        <w:rPr>
          <w:rFonts w:ascii="Times New Roman"/>
          <w:b w:val="false"/>
          <w:i w:val="false"/>
          <w:color w:val="000000"/>
          <w:sz w:val="28"/>
        </w:rPr>
        <w:t>
      5) отбасы саясаты;</w:t>
      </w:r>
    </w:p>
    <w:bookmarkEnd w:id="1304"/>
    <w:bookmarkStart w:name="z1724" w:id="1305"/>
    <w:p>
      <w:pPr>
        <w:spacing w:after="0"/>
        <w:ind w:left="0"/>
        <w:jc w:val="both"/>
      </w:pPr>
      <w:r>
        <w:rPr>
          <w:rFonts w:ascii="Times New Roman"/>
          <w:b w:val="false"/>
          <w:i w:val="false"/>
          <w:color w:val="000000"/>
          <w:sz w:val="28"/>
        </w:rPr>
        <w:t>
      6) жастар саясаты;</w:t>
      </w:r>
    </w:p>
    <w:bookmarkEnd w:id="1305"/>
    <w:bookmarkStart w:name="z1725" w:id="1306"/>
    <w:p>
      <w:pPr>
        <w:spacing w:after="0"/>
        <w:ind w:left="0"/>
        <w:jc w:val="both"/>
      </w:pPr>
      <w:r>
        <w:rPr>
          <w:rFonts w:ascii="Times New Roman"/>
          <w:b w:val="false"/>
          <w:i w:val="false"/>
          <w:color w:val="000000"/>
          <w:sz w:val="28"/>
        </w:rPr>
        <w:t>
      7) ақпараттық саясат.</w:t>
      </w:r>
    </w:p>
    <w:bookmarkEnd w:id="1306"/>
    <w:bookmarkStart w:name="z1726" w:id="1307"/>
    <w:p>
      <w:pPr>
        <w:spacing w:after="0"/>
        <w:ind w:left="0"/>
        <w:jc w:val="both"/>
      </w:pPr>
      <w:r>
        <w:rPr>
          <w:rFonts w:ascii="Times New Roman"/>
          <w:b w:val="false"/>
          <w:i w:val="false"/>
          <w:color w:val="000000"/>
          <w:sz w:val="28"/>
        </w:rPr>
        <w:t>
      Қоғамдық диалог</w:t>
      </w:r>
    </w:p>
    <w:bookmarkEnd w:id="1307"/>
    <w:bookmarkStart w:name="z1727" w:id="1308"/>
    <w:p>
      <w:pPr>
        <w:spacing w:after="0"/>
        <w:ind w:left="0"/>
        <w:jc w:val="both"/>
      </w:pPr>
      <w:r>
        <w:rPr>
          <w:rFonts w:ascii="Times New Roman"/>
          <w:b w:val="false"/>
          <w:i w:val="false"/>
          <w:color w:val="000000"/>
          <w:sz w:val="28"/>
        </w:rPr>
        <w:t>
      Ашық және тұрақты қоғамдық диалог орнату үшін:</w:t>
      </w:r>
    </w:p>
    <w:bookmarkEnd w:id="1308"/>
    <w:bookmarkStart w:name="z1728" w:id="1309"/>
    <w:p>
      <w:pPr>
        <w:spacing w:after="0"/>
        <w:ind w:left="0"/>
        <w:jc w:val="both"/>
      </w:pPr>
      <w:r>
        <w:rPr>
          <w:rFonts w:ascii="Times New Roman"/>
          <w:b w:val="false"/>
          <w:i w:val="false"/>
          <w:color w:val="000000"/>
          <w:sz w:val="28"/>
        </w:rPr>
        <w:t>
      мемлекеттің азаматтық қоғамның барлық институтымен өзара байланыс орнату тетігін жетілдіру;</w:t>
      </w:r>
    </w:p>
    <w:bookmarkEnd w:id="1309"/>
    <w:bookmarkStart w:name="z1729" w:id="1310"/>
    <w:p>
      <w:pPr>
        <w:spacing w:after="0"/>
        <w:ind w:left="0"/>
        <w:jc w:val="both"/>
      </w:pPr>
      <w:r>
        <w:rPr>
          <w:rFonts w:ascii="Times New Roman"/>
          <w:b w:val="false"/>
          <w:i w:val="false"/>
          <w:color w:val="000000"/>
          <w:sz w:val="28"/>
        </w:rPr>
        <w:t>
      азаматтық қоғам институттарын дамытуға қажетті құқықтық, экономикалық және басқа да жағдайларды жасау;</w:t>
      </w:r>
    </w:p>
    <w:bookmarkEnd w:id="1310"/>
    <w:bookmarkStart w:name="z1730" w:id="1311"/>
    <w:p>
      <w:pPr>
        <w:spacing w:after="0"/>
        <w:ind w:left="0"/>
        <w:jc w:val="both"/>
      </w:pPr>
      <w:r>
        <w:rPr>
          <w:rFonts w:ascii="Times New Roman"/>
          <w:b w:val="false"/>
          <w:i w:val="false"/>
          <w:color w:val="000000"/>
          <w:sz w:val="28"/>
        </w:rPr>
        <w:t>
      шешім қабылдау ісіне азаматтар мен азаматтық қоғам институттарының барынша араласуы;</w:t>
      </w:r>
    </w:p>
    <w:bookmarkEnd w:id="1311"/>
    <w:bookmarkStart w:name="z1731" w:id="1312"/>
    <w:p>
      <w:pPr>
        <w:spacing w:after="0"/>
        <w:ind w:left="0"/>
        <w:jc w:val="both"/>
      </w:pPr>
      <w:r>
        <w:rPr>
          <w:rFonts w:ascii="Times New Roman"/>
          <w:b w:val="false"/>
          <w:i w:val="false"/>
          <w:color w:val="000000"/>
          <w:sz w:val="28"/>
        </w:rPr>
        <w:t>
      Қазақстан Халық Кеңесін Қазақстан Республикасы халқының мүдделерін білдіретін жоғары консультативтік орган ретінде дамыту;</w:t>
      </w:r>
    </w:p>
    <w:bookmarkEnd w:id="1312"/>
    <w:bookmarkStart w:name="z1732" w:id="1313"/>
    <w:p>
      <w:pPr>
        <w:spacing w:after="0"/>
        <w:ind w:left="0"/>
        <w:jc w:val="both"/>
      </w:pPr>
      <w:r>
        <w:rPr>
          <w:rFonts w:ascii="Times New Roman"/>
          <w:b w:val="false"/>
          <w:i w:val="false"/>
          <w:color w:val="000000"/>
          <w:sz w:val="28"/>
        </w:rPr>
        <w:t>
      қоғамдық кеңестер мен орталық және жергілікті мемлекеттік органдар жанындағы өзге де консультативтік-кеңесші органдардың қызметін жетілдіру;</w:t>
      </w:r>
    </w:p>
    <w:bookmarkEnd w:id="1313"/>
    <w:bookmarkStart w:name="z1733" w:id="1314"/>
    <w:p>
      <w:pPr>
        <w:spacing w:after="0"/>
        <w:ind w:left="0"/>
        <w:jc w:val="both"/>
      </w:pPr>
      <w:r>
        <w:rPr>
          <w:rFonts w:ascii="Times New Roman"/>
          <w:b w:val="false"/>
          <w:i w:val="false"/>
          <w:color w:val="000000"/>
          <w:sz w:val="28"/>
        </w:rPr>
        <w:t>
      мемлекеттік органдар жұмысының айқын және ақпараттық тұрғыдан ашық болуын қамтамасыз ету;</w:t>
      </w:r>
    </w:p>
    <w:bookmarkEnd w:id="1314"/>
    <w:bookmarkStart w:name="z1734" w:id="1315"/>
    <w:p>
      <w:pPr>
        <w:spacing w:after="0"/>
        <w:ind w:left="0"/>
        <w:jc w:val="both"/>
      </w:pPr>
      <w:r>
        <w:rPr>
          <w:rFonts w:ascii="Times New Roman"/>
          <w:b w:val="false"/>
          <w:i w:val="false"/>
          <w:color w:val="000000"/>
          <w:sz w:val="28"/>
        </w:rPr>
        <w:t>
      қоғамдық пікірге үнемі мониторинг жүргізу қажет.</w:t>
      </w:r>
    </w:p>
    <w:bookmarkEnd w:id="1315"/>
    <w:bookmarkStart w:name="z1735" w:id="1316"/>
    <w:p>
      <w:pPr>
        <w:spacing w:after="0"/>
        <w:ind w:left="0"/>
        <w:jc w:val="both"/>
      </w:pPr>
      <w:r>
        <w:rPr>
          <w:rFonts w:ascii="Times New Roman"/>
          <w:b w:val="false"/>
          <w:i w:val="false"/>
          <w:color w:val="000000"/>
          <w:sz w:val="28"/>
        </w:rPr>
        <w:t>
      Этносаралық қатынас саласындағы саясат</w:t>
      </w:r>
    </w:p>
    <w:bookmarkEnd w:id="1316"/>
    <w:bookmarkStart w:name="z1736" w:id="1317"/>
    <w:p>
      <w:pPr>
        <w:spacing w:after="0"/>
        <w:ind w:left="0"/>
        <w:jc w:val="both"/>
      </w:pPr>
      <w:r>
        <w:rPr>
          <w:rFonts w:ascii="Times New Roman"/>
          <w:b w:val="false"/>
          <w:i w:val="false"/>
          <w:color w:val="000000"/>
          <w:sz w:val="28"/>
        </w:rPr>
        <w:t>
      Этносаралық қатынас саласындағы мемлекеттік саясаттың тиімділігін қамтамасыз ету үшін:</w:t>
      </w:r>
    </w:p>
    <w:bookmarkEnd w:id="1317"/>
    <w:bookmarkStart w:name="z1737" w:id="1318"/>
    <w:p>
      <w:pPr>
        <w:spacing w:after="0"/>
        <w:ind w:left="0"/>
        <w:jc w:val="both"/>
      </w:pPr>
      <w:r>
        <w:rPr>
          <w:rFonts w:ascii="Times New Roman"/>
          <w:b w:val="false"/>
          <w:i w:val="false"/>
          <w:color w:val="000000"/>
          <w:sz w:val="28"/>
        </w:rPr>
        <w:t>
      бірлік пен ынтымақтастық құндылықтарын қоғамда дәріптеу;</w:t>
      </w:r>
    </w:p>
    <w:bookmarkEnd w:id="1318"/>
    <w:bookmarkStart w:name="z1738" w:id="1319"/>
    <w:p>
      <w:pPr>
        <w:spacing w:after="0"/>
        <w:ind w:left="0"/>
        <w:jc w:val="both"/>
      </w:pPr>
      <w:r>
        <w:rPr>
          <w:rFonts w:ascii="Times New Roman"/>
          <w:b w:val="false"/>
          <w:i w:val="false"/>
          <w:color w:val="000000"/>
          <w:sz w:val="28"/>
        </w:rPr>
        <w:t>
      қоғамдағы этносаралық келісім мен толеранттықты нығайту;</w:t>
      </w:r>
    </w:p>
    <w:bookmarkEnd w:id="1319"/>
    <w:bookmarkStart w:name="z1739" w:id="1320"/>
    <w:p>
      <w:pPr>
        <w:spacing w:after="0"/>
        <w:ind w:left="0"/>
        <w:jc w:val="both"/>
      </w:pPr>
      <w:r>
        <w:rPr>
          <w:rFonts w:ascii="Times New Roman"/>
          <w:b w:val="false"/>
          <w:i w:val="false"/>
          <w:color w:val="000000"/>
          <w:sz w:val="28"/>
        </w:rPr>
        <w:t>
      ұлтына, нәсіліне және басқа да белгілер бойынша кемсітудің барлық түріне түбегейлі қарсы тұру;</w:t>
      </w:r>
    </w:p>
    <w:bookmarkEnd w:id="1320"/>
    <w:bookmarkStart w:name="z1740" w:id="1321"/>
    <w:p>
      <w:pPr>
        <w:spacing w:after="0"/>
        <w:ind w:left="0"/>
        <w:jc w:val="both"/>
      </w:pPr>
      <w:r>
        <w:rPr>
          <w:rFonts w:ascii="Times New Roman"/>
          <w:b w:val="false"/>
          <w:i w:val="false"/>
          <w:color w:val="000000"/>
          <w:sz w:val="28"/>
        </w:rPr>
        <w:t>
      мемлекеттік органдардың, ұйымдар мен азаматтық қоғам институттарының этносаралық қатынастар саласында өзара тиімді іс-қимыл жасауы;</w:t>
      </w:r>
    </w:p>
    <w:bookmarkEnd w:id="1321"/>
    <w:bookmarkStart w:name="z1741" w:id="1322"/>
    <w:p>
      <w:pPr>
        <w:spacing w:after="0"/>
        <w:ind w:left="0"/>
        <w:jc w:val="both"/>
      </w:pPr>
      <w:r>
        <w:rPr>
          <w:rFonts w:ascii="Times New Roman"/>
          <w:b w:val="false"/>
          <w:i w:val="false"/>
          <w:color w:val="000000"/>
          <w:sz w:val="28"/>
        </w:rPr>
        <w:t>
      этносаралық қатынас саласындағы ахуалға сапалы мониторинг жүргізу және талдау жасау қажет.</w:t>
      </w:r>
    </w:p>
    <w:bookmarkEnd w:id="1322"/>
    <w:bookmarkStart w:name="z1742" w:id="1323"/>
    <w:p>
      <w:pPr>
        <w:spacing w:after="0"/>
        <w:ind w:left="0"/>
        <w:jc w:val="both"/>
      </w:pPr>
      <w:r>
        <w:rPr>
          <w:rFonts w:ascii="Times New Roman"/>
          <w:b w:val="false"/>
          <w:i w:val="false"/>
          <w:color w:val="000000"/>
          <w:sz w:val="28"/>
        </w:rPr>
        <w:t>
      Дін саласындағы саясат</w:t>
      </w:r>
    </w:p>
    <w:bookmarkEnd w:id="1323"/>
    <w:bookmarkStart w:name="z1743" w:id="1324"/>
    <w:p>
      <w:pPr>
        <w:spacing w:after="0"/>
        <w:ind w:left="0"/>
        <w:jc w:val="both"/>
      </w:pPr>
      <w:r>
        <w:rPr>
          <w:rFonts w:ascii="Times New Roman"/>
          <w:b w:val="false"/>
          <w:i w:val="false"/>
          <w:color w:val="000000"/>
          <w:sz w:val="28"/>
        </w:rPr>
        <w:t>
      Дін саласындағы мемлекеттік саясаттың тиімділігін қамтамасыз ету үшін:</w:t>
      </w:r>
    </w:p>
    <w:bookmarkEnd w:id="1324"/>
    <w:bookmarkStart w:name="z1744" w:id="1325"/>
    <w:p>
      <w:pPr>
        <w:spacing w:after="0"/>
        <w:ind w:left="0"/>
        <w:jc w:val="both"/>
      </w:pPr>
      <w:r>
        <w:rPr>
          <w:rFonts w:ascii="Times New Roman"/>
          <w:b w:val="false"/>
          <w:i w:val="false"/>
          <w:color w:val="000000"/>
          <w:sz w:val="28"/>
        </w:rPr>
        <w:t>
      мемлекетті дамыту ісінде зайырлылық қағидаттарын тұрақты түрде ілгерілету, оның ішінде білім беру және тәрбиелеу жүйесінің зайырлы сипатта болуын қамтамасыз ету;</w:t>
      </w:r>
    </w:p>
    <w:bookmarkEnd w:id="1325"/>
    <w:bookmarkStart w:name="z1745" w:id="1326"/>
    <w:p>
      <w:pPr>
        <w:spacing w:after="0"/>
        <w:ind w:left="0"/>
        <w:jc w:val="both"/>
      </w:pPr>
      <w:r>
        <w:rPr>
          <w:rFonts w:ascii="Times New Roman"/>
          <w:b w:val="false"/>
          <w:i w:val="false"/>
          <w:color w:val="000000"/>
          <w:sz w:val="28"/>
        </w:rPr>
        <w:t>
      конфессияаралық келісімді және дінаралық толеранттықты нығайту;</w:t>
      </w:r>
    </w:p>
    <w:bookmarkEnd w:id="1326"/>
    <w:bookmarkStart w:name="z1746" w:id="1327"/>
    <w:p>
      <w:pPr>
        <w:spacing w:after="0"/>
        <w:ind w:left="0"/>
        <w:jc w:val="both"/>
      </w:pPr>
      <w:r>
        <w:rPr>
          <w:rFonts w:ascii="Times New Roman"/>
          <w:b w:val="false"/>
          <w:i w:val="false"/>
          <w:color w:val="000000"/>
          <w:sz w:val="28"/>
        </w:rPr>
        <w:t>
      дінді деструктивті мақсаттар үшін пайдалануға және діни наным-сенімді ұстануға біреуді мәжбүрлеуге жол бермеу;</w:t>
      </w:r>
    </w:p>
    <w:bookmarkEnd w:id="1327"/>
    <w:bookmarkStart w:name="z1747" w:id="1328"/>
    <w:p>
      <w:pPr>
        <w:spacing w:after="0"/>
        <w:ind w:left="0"/>
        <w:jc w:val="both"/>
      </w:pPr>
      <w:r>
        <w:rPr>
          <w:rFonts w:ascii="Times New Roman"/>
          <w:b w:val="false"/>
          <w:i w:val="false"/>
          <w:color w:val="000000"/>
          <w:sz w:val="28"/>
        </w:rPr>
        <w:t>
      діни радикализм мен экстремизм насихатына қарсы тұру;</w:t>
      </w:r>
    </w:p>
    <w:bookmarkEnd w:id="1328"/>
    <w:bookmarkStart w:name="z1748" w:id="1329"/>
    <w:p>
      <w:pPr>
        <w:spacing w:after="0"/>
        <w:ind w:left="0"/>
        <w:jc w:val="both"/>
      </w:pPr>
      <w:r>
        <w:rPr>
          <w:rFonts w:ascii="Times New Roman"/>
          <w:b w:val="false"/>
          <w:i w:val="false"/>
          <w:color w:val="000000"/>
          <w:sz w:val="28"/>
        </w:rPr>
        <w:t>
      халықтың діни сауаттылығын арттыру және цифрлық ортадағы деструктивті идеологияларға қарсы тұрақты иммунитет қалыптастыру;</w:t>
      </w:r>
    </w:p>
    <w:bookmarkEnd w:id="1329"/>
    <w:bookmarkStart w:name="z1749" w:id="1330"/>
    <w:p>
      <w:pPr>
        <w:spacing w:after="0"/>
        <w:ind w:left="0"/>
        <w:jc w:val="both"/>
      </w:pPr>
      <w:r>
        <w:rPr>
          <w:rFonts w:ascii="Times New Roman"/>
          <w:b w:val="false"/>
          <w:i w:val="false"/>
          <w:color w:val="000000"/>
          <w:sz w:val="28"/>
        </w:rPr>
        <w:t>
      дін саласындағы ахуалға сапалы мониторинг жүргізу және талдау жасау керек.</w:t>
      </w:r>
    </w:p>
    <w:bookmarkEnd w:id="1330"/>
    <w:bookmarkStart w:name="z1750" w:id="1331"/>
    <w:p>
      <w:pPr>
        <w:spacing w:after="0"/>
        <w:ind w:left="0"/>
        <w:jc w:val="both"/>
      </w:pPr>
      <w:r>
        <w:rPr>
          <w:rFonts w:ascii="Times New Roman"/>
          <w:b w:val="false"/>
          <w:i w:val="false"/>
          <w:color w:val="000000"/>
          <w:sz w:val="28"/>
        </w:rPr>
        <w:t>
      Мәдени-гуманитарлық саясат</w:t>
      </w:r>
    </w:p>
    <w:bookmarkEnd w:id="1331"/>
    <w:bookmarkStart w:name="z1751" w:id="1332"/>
    <w:p>
      <w:pPr>
        <w:spacing w:after="0"/>
        <w:ind w:left="0"/>
        <w:jc w:val="both"/>
      </w:pPr>
      <w:r>
        <w:rPr>
          <w:rFonts w:ascii="Times New Roman"/>
          <w:b w:val="false"/>
          <w:i w:val="false"/>
          <w:color w:val="000000"/>
          <w:sz w:val="28"/>
        </w:rPr>
        <w:t>
      Мәдени-гуманитарлық саладағы мемлекеттік саясаттың тиімділігін қамтамасыз ету үшін:</w:t>
      </w:r>
    </w:p>
    <w:bookmarkEnd w:id="1332"/>
    <w:bookmarkStart w:name="z1752" w:id="1333"/>
    <w:p>
      <w:pPr>
        <w:spacing w:after="0"/>
        <w:ind w:left="0"/>
        <w:jc w:val="both"/>
      </w:pPr>
      <w:r>
        <w:rPr>
          <w:rFonts w:ascii="Times New Roman"/>
          <w:b w:val="false"/>
          <w:i w:val="false"/>
          <w:color w:val="000000"/>
          <w:sz w:val="28"/>
        </w:rPr>
        <w:t>
      қоғамда жасампаздық пен жаңашылдық құндылықтарын, білімге құштарлықты ілгерілету, ғылымды дәріптеу;</w:t>
      </w:r>
    </w:p>
    <w:bookmarkEnd w:id="1333"/>
    <w:bookmarkStart w:name="z1753" w:id="1334"/>
    <w:p>
      <w:pPr>
        <w:spacing w:after="0"/>
        <w:ind w:left="0"/>
        <w:jc w:val="both"/>
      </w:pPr>
      <w:r>
        <w:rPr>
          <w:rFonts w:ascii="Times New Roman"/>
          <w:b w:val="false"/>
          <w:i w:val="false"/>
          <w:color w:val="000000"/>
          <w:sz w:val="28"/>
        </w:rPr>
        <w:t>
      қоғамның құқықтық, қаржылық, саяси, цифрлық, ақпараттық және экологиялық сауаттылығын арттыру;</w:t>
      </w:r>
    </w:p>
    <w:bookmarkEnd w:id="1334"/>
    <w:bookmarkStart w:name="z1754" w:id="1335"/>
    <w:p>
      <w:pPr>
        <w:spacing w:after="0"/>
        <w:ind w:left="0"/>
        <w:jc w:val="both"/>
      </w:pPr>
      <w:r>
        <w:rPr>
          <w:rFonts w:ascii="Times New Roman"/>
          <w:b w:val="false"/>
          <w:i w:val="false"/>
          <w:color w:val="000000"/>
          <w:sz w:val="28"/>
        </w:rPr>
        <w:t>
      мемлекеттік тілді және оның халықты ұйыстырушы тіл ретіндегі әлеуетін дамыту;</w:t>
      </w:r>
    </w:p>
    <w:bookmarkEnd w:id="1335"/>
    <w:bookmarkStart w:name="z1755" w:id="1336"/>
    <w:p>
      <w:pPr>
        <w:spacing w:after="0"/>
        <w:ind w:left="0"/>
        <w:jc w:val="both"/>
      </w:pPr>
      <w:r>
        <w:rPr>
          <w:rFonts w:ascii="Times New Roman"/>
          <w:b w:val="false"/>
          <w:i w:val="false"/>
          <w:color w:val="000000"/>
          <w:sz w:val="28"/>
        </w:rPr>
        <w:t>
      Қазақстандағы барлық этностың тілдерін дамытуға қолайлы жағдай жасау;</w:t>
      </w:r>
    </w:p>
    <w:bookmarkEnd w:id="1336"/>
    <w:bookmarkStart w:name="z1756" w:id="1337"/>
    <w:p>
      <w:pPr>
        <w:spacing w:after="0"/>
        <w:ind w:left="0"/>
        <w:jc w:val="both"/>
      </w:pPr>
      <w:r>
        <w:rPr>
          <w:rFonts w:ascii="Times New Roman"/>
          <w:b w:val="false"/>
          <w:i w:val="false"/>
          <w:color w:val="000000"/>
          <w:sz w:val="28"/>
        </w:rPr>
        <w:t>
      ғылыми, техникалық, көркем шығармашылықты дамыту, сондай-ақ креативті индустрияны қолдау;</w:t>
      </w:r>
    </w:p>
    <w:bookmarkEnd w:id="1337"/>
    <w:bookmarkStart w:name="z1757" w:id="1338"/>
    <w:p>
      <w:pPr>
        <w:spacing w:after="0"/>
        <w:ind w:left="0"/>
        <w:jc w:val="both"/>
      </w:pPr>
      <w:r>
        <w:rPr>
          <w:rFonts w:ascii="Times New Roman"/>
          <w:b w:val="false"/>
          <w:i w:val="false"/>
          <w:color w:val="000000"/>
          <w:sz w:val="28"/>
        </w:rPr>
        <w:t>
      елдің тарихи-мәдени және деректер мұраларын сақтау;</w:t>
      </w:r>
    </w:p>
    <w:bookmarkEnd w:id="1338"/>
    <w:bookmarkStart w:name="z1758" w:id="1339"/>
    <w:p>
      <w:pPr>
        <w:spacing w:after="0"/>
        <w:ind w:left="0"/>
        <w:jc w:val="both"/>
      </w:pPr>
      <w:r>
        <w:rPr>
          <w:rFonts w:ascii="Times New Roman"/>
          <w:b w:val="false"/>
          <w:i w:val="false"/>
          <w:color w:val="000000"/>
          <w:sz w:val="28"/>
        </w:rPr>
        <w:t>
      ономастика және тарихи-мәдени монументтік өнер саласындағы рәсімдерді жетілдіру;</w:t>
      </w:r>
    </w:p>
    <w:bookmarkEnd w:id="1339"/>
    <w:bookmarkStart w:name="z1759" w:id="1340"/>
    <w:p>
      <w:pPr>
        <w:spacing w:after="0"/>
        <w:ind w:left="0"/>
        <w:jc w:val="both"/>
      </w:pPr>
      <w:r>
        <w:rPr>
          <w:rFonts w:ascii="Times New Roman"/>
          <w:b w:val="false"/>
          <w:i w:val="false"/>
          <w:color w:val="000000"/>
          <w:sz w:val="28"/>
        </w:rPr>
        <w:t>
      тіл саласына, тарих пен ономастика мәселелеріне саяси сипат үстеуге жол бермеу қажет.</w:t>
      </w:r>
    </w:p>
    <w:bookmarkEnd w:id="1340"/>
    <w:bookmarkStart w:name="z1760" w:id="1341"/>
    <w:p>
      <w:pPr>
        <w:spacing w:after="0"/>
        <w:ind w:left="0"/>
        <w:jc w:val="both"/>
      </w:pPr>
      <w:r>
        <w:rPr>
          <w:rFonts w:ascii="Times New Roman"/>
          <w:b w:val="false"/>
          <w:i w:val="false"/>
          <w:color w:val="000000"/>
          <w:sz w:val="28"/>
        </w:rPr>
        <w:t>
      Отбасы саясаты</w:t>
      </w:r>
    </w:p>
    <w:bookmarkEnd w:id="1341"/>
    <w:bookmarkStart w:name="z1761" w:id="1342"/>
    <w:p>
      <w:pPr>
        <w:spacing w:after="0"/>
        <w:ind w:left="0"/>
        <w:jc w:val="both"/>
      </w:pPr>
      <w:r>
        <w:rPr>
          <w:rFonts w:ascii="Times New Roman"/>
          <w:b w:val="false"/>
          <w:i w:val="false"/>
          <w:color w:val="000000"/>
          <w:sz w:val="28"/>
        </w:rPr>
        <w:t>
      Отбасы саясатының тиімділігін қамтамасыз ету үшін:</w:t>
      </w:r>
    </w:p>
    <w:bookmarkEnd w:id="1342"/>
    <w:bookmarkStart w:name="z1762" w:id="1343"/>
    <w:p>
      <w:pPr>
        <w:spacing w:after="0"/>
        <w:ind w:left="0"/>
        <w:jc w:val="both"/>
      </w:pPr>
      <w:r>
        <w:rPr>
          <w:rFonts w:ascii="Times New Roman"/>
          <w:b w:val="false"/>
          <w:i w:val="false"/>
          <w:color w:val="000000"/>
          <w:sz w:val="28"/>
        </w:rPr>
        <w:t>
      дәстүрлі отбасы институтын нығайту және отбасы құндылықтарын қолдау;</w:t>
      </w:r>
    </w:p>
    <w:bookmarkEnd w:id="1343"/>
    <w:bookmarkStart w:name="z1763" w:id="1344"/>
    <w:p>
      <w:pPr>
        <w:spacing w:after="0"/>
        <w:ind w:left="0"/>
        <w:jc w:val="both"/>
      </w:pPr>
      <w:r>
        <w:rPr>
          <w:rFonts w:ascii="Times New Roman"/>
          <w:b w:val="false"/>
          <w:i w:val="false"/>
          <w:color w:val="000000"/>
          <w:sz w:val="28"/>
        </w:rPr>
        <w:t>
      жауапты ата-ана идеясын дәріптеу;</w:t>
      </w:r>
    </w:p>
    <w:bookmarkEnd w:id="1344"/>
    <w:bookmarkStart w:name="z1764" w:id="1345"/>
    <w:p>
      <w:pPr>
        <w:spacing w:after="0"/>
        <w:ind w:left="0"/>
        <w:jc w:val="both"/>
      </w:pPr>
      <w:r>
        <w:rPr>
          <w:rFonts w:ascii="Times New Roman"/>
          <w:b w:val="false"/>
          <w:i w:val="false"/>
          <w:color w:val="000000"/>
          <w:sz w:val="28"/>
        </w:rPr>
        <w:t>
      тұрмыстық зорлық-зомбылықтың алдын алу және оған қарсы тұру, әйелдер мен балалардың қауіпсіздігін қамтамасыз ету;</w:t>
      </w:r>
    </w:p>
    <w:bookmarkEnd w:id="1345"/>
    <w:bookmarkStart w:name="z1765" w:id="1346"/>
    <w:p>
      <w:pPr>
        <w:spacing w:after="0"/>
        <w:ind w:left="0"/>
        <w:jc w:val="both"/>
      </w:pPr>
      <w:r>
        <w:rPr>
          <w:rFonts w:ascii="Times New Roman"/>
          <w:b w:val="false"/>
          <w:i w:val="false"/>
          <w:color w:val="000000"/>
          <w:sz w:val="28"/>
        </w:rPr>
        <w:t>
      отбасы саясаты саласындағы нормативтік-құқықтық базаны жетілдіру қажет.</w:t>
      </w:r>
    </w:p>
    <w:bookmarkEnd w:id="1346"/>
    <w:bookmarkStart w:name="z1766" w:id="1347"/>
    <w:p>
      <w:pPr>
        <w:spacing w:after="0"/>
        <w:ind w:left="0"/>
        <w:jc w:val="both"/>
      </w:pPr>
      <w:r>
        <w:rPr>
          <w:rFonts w:ascii="Times New Roman"/>
          <w:b w:val="false"/>
          <w:i w:val="false"/>
          <w:color w:val="000000"/>
          <w:sz w:val="28"/>
        </w:rPr>
        <w:t>
      Жастар саясаты</w:t>
      </w:r>
    </w:p>
    <w:bookmarkEnd w:id="1347"/>
    <w:bookmarkStart w:name="z1767" w:id="1348"/>
    <w:p>
      <w:pPr>
        <w:spacing w:after="0"/>
        <w:ind w:left="0"/>
        <w:jc w:val="both"/>
      </w:pPr>
      <w:r>
        <w:rPr>
          <w:rFonts w:ascii="Times New Roman"/>
          <w:b w:val="false"/>
          <w:i w:val="false"/>
          <w:color w:val="000000"/>
          <w:sz w:val="28"/>
        </w:rPr>
        <w:t>
      Жастар саясатының тиімділігін қамтамасыз ету үшін:</w:t>
      </w:r>
    </w:p>
    <w:bookmarkEnd w:id="1348"/>
    <w:bookmarkStart w:name="z1768" w:id="1349"/>
    <w:p>
      <w:pPr>
        <w:spacing w:after="0"/>
        <w:ind w:left="0"/>
        <w:jc w:val="both"/>
      </w:pPr>
      <w:r>
        <w:rPr>
          <w:rFonts w:ascii="Times New Roman"/>
          <w:b w:val="false"/>
          <w:i w:val="false"/>
          <w:color w:val="000000"/>
          <w:sz w:val="28"/>
        </w:rPr>
        <w:t>
      жастардың зияткерлік және жеке әлеуетін дамыту, олардың қоғамдық және экономикалық белсенділігін арттыру үшін қолайлы жағдай жасау;</w:t>
      </w:r>
    </w:p>
    <w:bookmarkEnd w:id="1349"/>
    <w:bookmarkStart w:name="z1769" w:id="1350"/>
    <w:p>
      <w:pPr>
        <w:spacing w:after="0"/>
        <w:ind w:left="0"/>
        <w:jc w:val="both"/>
      </w:pPr>
      <w:r>
        <w:rPr>
          <w:rFonts w:ascii="Times New Roman"/>
          <w:b w:val="false"/>
          <w:i w:val="false"/>
          <w:color w:val="000000"/>
          <w:sz w:val="28"/>
        </w:rPr>
        <w:t>
      отаншылдық тәрбие беру жүйесін дамыту, мемлекеттік рәміздерге құрметпен қарауды дәріптеу, жауапты азамат болу идеологиясын және Отан тағдырына жанашырлық сезімін күшейту;</w:t>
      </w:r>
    </w:p>
    <w:bookmarkEnd w:id="1350"/>
    <w:bookmarkStart w:name="z1770" w:id="1351"/>
    <w:p>
      <w:pPr>
        <w:spacing w:after="0"/>
        <w:ind w:left="0"/>
        <w:jc w:val="both"/>
      </w:pPr>
      <w:r>
        <w:rPr>
          <w:rFonts w:ascii="Times New Roman"/>
          <w:b w:val="false"/>
          <w:i w:val="false"/>
          <w:color w:val="000000"/>
          <w:sz w:val="28"/>
        </w:rPr>
        <w:t>
      жастарды волонтерлік және басқа да әлеуметтік маңызы бар жобаларға қатысуға ынталандыру;</w:t>
      </w:r>
    </w:p>
    <w:bookmarkEnd w:id="1351"/>
    <w:bookmarkStart w:name="z1771" w:id="1352"/>
    <w:p>
      <w:pPr>
        <w:spacing w:after="0"/>
        <w:ind w:left="0"/>
        <w:jc w:val="both"/>
      </w:pPr>
      <w:r>
        <w:rPr>
          <w:rFonts w:ascii="Times New Roman"/>
          <w:b w:val="false"/>
          <w:i w:val="false"/>
          <w:color w:val="000000"/>
          <w:sz w:val="28"/>
        </w:rPr>
        <w:t>
      жастар арасында жасампаздық құндылықтарын және өмірге деген құлшынысты дәріптеу;</w:t>
      </w:r>
    </w:p>
    <w:bookmarkEnd w:id="1352"/>
    <w:bookmarkStart w:name="z1772" w:id="1353"/>
    <w:p>
      <w:pPr>
        <w:spacing w:after="0"/>
        <w:ind w:left="0"/>
        <w:jc w:val="both"/>
      </w:pPr>
      <w:r>
        <w:rPr>
          <w:rFonts w:ascii="Times New Roman"/>
          <w:b w:val="false"/>
          <w:i w:val="false"/>
          <w:color w:val="000000"/>
          <w:sz w:val="28"/>
        </w:rPr>
        <w:t>
      жастардың жағымсыз қылықтарға, соның ішінде нашақорлыққа, маскүнемдікке, ойынқұмарлыққа, озбырлық пен тұрмыстық зорлық-зомбылыққа, вандализмге, ысырапшылдыққа қарсы тұруы;</w:t>
      </w:r>
    </w:p>
    <w:bookmarkEnd w:id="1353"/>
    <w:bookmarkStart w:name="z1773" w:id="1354"/>
    <w:p>
      <w:pPr>
        <w:spacing w:after="0"/>
        <w:ind w:left="0"/>
        <w:jc w:val="both"/>
      </w:pPr>
      <w:r>
        <w:rPr>
          <w:rFonts w:ascii="Times New Roman"/>
          <w:b w:val="false"/>
          <w:i w:val="false"/>
          <w:color w:val="000000"/>
          <w:sz w:val="28"/>
        </w:rPr>
        <w:t>
      мемлекеттік жастар саясатын әзірлеу және жүзеге асыру үдерісіне жастар өкілдерін белсенді қатыстыру қажет.</w:t>
      </w:r>
    </w:p>
    <w:bookmarkEnd w:id="1354"/>
    <w:bookmarkStart w:name="z1774" w:id="1355"/>
    <w:p>
      <w:pPr>
        <w:spacing w:after="0"/>
        <w:ind w:left="0"/>
        <w:jc w:val="both"/>
      </w:pPr>
      <w:r>
        <w:rPr>
          <w:rFonts w:ascii="Times New Roman"/>
          <w:b w:val="false"/>
          <w:i w:val="false"/>
          <w:color w:val="000000"/>
          <w:sz w:val="28"/>
        </w:rPr>
        <w:t>
      Ақпараттық саясат</w:t>
      </w:r>
    </w:p>
    <w:bookmarkEnd w:id="1355"/>
    <w:bookmarkStart w:name="z1775" w:id="1356"/>
    <w:p>
      <w:pPr>
        <w:spacing w:after="0"/>
        <w:ind w:left="0"/>
        <w:jc w:val="both"/>
      </w:pPr>
      <w:r>
        <w:rPr>
          <w:rFonts w:ascii="Times New Roman"/>
          <w:b w:val="false"/>
          <w:i w:val="false"/>
          <w:color w:val="000000"/>
          <w:sz w:val="28"/>
        </w:rPr>
        <w:t>
      Ақпараттық саясаттың тиімділігін қамтамасыз ету үшін:</w:t>
      </w:r>
    </w:p>
    <w:bookmarkEnd w:id="1356"/>
    <w:bookmarkStart w:name="z1776" w:id="1357"/>
    <w:p>
      <w:pPr>
        <w:spacing w:after="0"/>
        <w:ind w:left="0"/>
        <w:jc w:val="both"/>
      </w:pPr>
      <w:r>
        <w:rPr>
          <w:rFonts w:ascii="Times New Roman"/>
          <w:b w:val="false"/>
          <w:i w:val="false"/>
          <w:color w:val="000000"/>
          <w:sz w:val="28"/>
        </w:rPr>
        <w:t>
      еліміздің бұқаралық ақпарат құралдарының бәсекеге қабілеттілігін арттыру;</w:t>
      </w:r>
    </w:p>
    <w:bookmarkEnd w:id="1357"/>
    <w:bookmarkStart w:name="z1777" w:id="1358"/>
    <w:p>
      <w:pPr>
        <w:spacing w:after="0"/>
        <w:ind w:left="0"/>
        <w:jc w:val="both"/>
      </w:pPr>
      <w:r>
        <w:rPr>
          <w:rFonts w:ascii="Times New Roman"/>
          <w:b w:val="false"/>
          <w:i w:val="false"/>
          <w:color w:val="000000"/>
          <w:sz w:val="28"/>
        </w:rPr>
        <w:t>
      ағартушылық, ғылыми-танымдық және тәрбиелік мәні бар сапалы контентті дамыту;</w:t>
      </w:r>
    </w:p>
    <w:bookmarkEnd w:id="1358"/>
    <w:bookmarkStart w:name="z1778" w:id="1359"/>
    <w:p>
      <w:pPr>
        <w:spacing w:after="0"/>
        <w:ind w:left="0"/>
        <w:jc w:val="both"/>
      </w:pPr>
      <w:r>
        <w:rPr>
          <w:rFonts w:ascii="Times New Roman"/>
          <w:b w:val="false"/>
          <w:i w:val="false"/>
          <w:color w:val="000000"/>
          <w:sz w:val="28"/>
        </w:rPr>
        <w:t>
      мемлекеттік органдардың бұқаралық ақпарат құралдарымен өзара іс-қимыл рәсімдерін жетілдіру;</w:t>
      </w:r>
    </w:p>
    <w:bookmarkEnd w:id="1359"/>
    <w:bookmarkStart w:name="z1779" w:id="1360"/>
    <w:p>
      <w:pPr>
        <w:spacing w:after="0"/>
        <w:ind w:left="0"/>
        <w:jc w:val="both"/>
      </w:pPr>
      <w:r>
        <w:rPr>
          <w:rFonts w:ascii="Times New Roman"/>
          <w:b w:val="false"/>
          <w:i w:val="false"/>
          <w:color w:val="000000"/>
          <w:sz w:val="28"/>
        </w:rPr>
        <w:t>
      журналистік этиканың жалпыға ортақ қағидаттарын дәріптеу, ақпарат кеңістігіндегі кез-келген заңсыз әрекеттің таралуына қарсы іс-қимыл жасау;</w:t>
      </w:r>
    </w:p>
    <w:bookmarkEnd w:id="1360"/>
    <w:bookmarkStart w:name="z1780" w:id="1361"/>
    <w:p>
      <w:pPr>
        <w:spacing w:after="0"/>
        <w:ind w:left="0"/>
        <w:jc w:val="both"/>
      </w:pPr>
      <w:r>
        <w:rPr>
          <w:rFonts w:ascii="Times New Roman"/>
          <w:b w:val="false"/>
          <w:i w:val="false"/>
          <w:color w:val="000000"/>
          <w:sz w:val="28"/>
        </w:rPr>
        <w:t>
      деструктивті идеологияның және үгіт-насихаттың, жалған ақпараттың таралуына жол бермеу;</w:t>
      </w:r>
    </w:p>
    <w:bookmarkEnd w:id="1361"/>
    <w:bookmarkStart w:name="z1781" w:id="1362"/>
    <w:p>
      <w:pPr>
        <w:spacing w:after="0"/>
        <w:ind w:left="0"/>
        <w:jc w:val="both"/>
      </w:pPr>
      <w:r>
        <w:rPr>
          <w:rFonts w:ascii="Times New Roman"/>
          <w:b w:val="false"/>
          <w:i w:val="false"/>
          <w:color w:val="000000"/>
          <w:sz w:val="28"/>
        </w:rPr>
        <w:t>
      масс-медиа саласындағы нормативтік-құқықтық базаны жетілдіру қажет.</w:t>
      </w:r>
    </w:p>
    <w:bookmarkEnd w:id="1362"/>
    <w:bookmarkStart w:name="z1782" w:id="1363"/>
    <w:p>
      <w:pPr>
        <w:spacing w:after="0"/>
        <w:ind w:left="0"/>
        <w:jc w:val="left"/>
      </w:pPr>
      <w:r>
        <w:rPr>
          <w:rFonts w:ascii="Times New Roman"/>
          <w:b/>
          <w:i w:val="false"/>
          <w:color w:val="000000"/>
        </w:rPr>
        <w:t xml:space="preserve"> 4-тарау. Ішкі саясатты іске асырудың институционалдық негізі</w:t>
      </w:r>
    </w:p>
    <w:bookmarkEnd w:id="1363"/>
    <w:bookmarkStart w:name="z1783" w:id="1364"/>
    <w:p>
      <w:pPr>
        <w:spacing w:after="0"/>
        <w:ind w:left="0"/>
        <w:jc w:val="both"/>
      </w:pPr>
      <w:r>
        <w:rPr>
          <w:rFonts w:ascii="Times New Roman"/>
          <w:b w:val="false"/>
          <w:i w:val="false"/>
          <w:color w:val="000000"/>
          <w:sz w:val="28"/>
        </w:rPr>
        <w:t>
      Ішкі саясат саласындағы жұмысты үйлестіруге Қазақстан Республикасы Президентінің Әкімшілігі жауапты болады.</w:t>
      </w:r>
    </w:p>
    <w:bookmarkEnd w:id="1364"/>
    <w:bookmarkStart w:name="z1784" w:id="1365"/>
    <w:p>
      <w:pPr>
        <w:spacing w:after="0"/>
        <w:ind w:left="0"/>
        <w:jc w:val="both"/>
      </w:pPr>
      <w:r>
        <w:rPr>
          <w:rFonts w:ascii="Times New Roman"/>
          <w:b w:val="false"/>
          <w:i w:val="false"/>
          <w:color w:val="000000"/>
          <w:sz w:val="28"/>
        </w:rPr>
        <w:t>
      Орталық деңгейде ішкі саясатты жүзеге асыру ісінде Қазақстан Республикасының Үкіметі атынан Үкімет Аппараты, Мәдениет және ақпарат министрлігі, Ғылым және жоғары білім министрлігі, Оқу-ағарту министрлігі, Туризм және спорт министрлігі, Қорғаныс министрлігі, Ішкі істер министрлігі, Әділет министрлігі, Экология және табиғи ресурстар министрлігі, Еңбек және халықты әлеуметтік қорғау министрлігі және олардың аумақтық бөлімшелері, сондай-ақ Қазақстан Республикасының Мемлекеттік қызмет істері агенттігі және оның аумақтық бөлімшелері басты рөл атқарады.</w:t>
      </w:r>
    </w:p>
    <w:bookmarkEnd w:id="1365"/>
    <w:bookmarkStart w:name="z1785" w:id="1366"/>
    <w:p>
      <w:pPr>
        <w:spacing w:after="0"/>
        <w:ind w:left="0"/>
        <w:jc w:val="both"/>
      </w:pPr>
      <w:r>
        <w:rPr>
          <w:rFonts w:ascii="Times New Roman"/>
          <w:b w:val="false"/>
          <w:i w:val="false"/>
          <w:color w:val="000000"/>
          <w:sz w:val="28"/>
        </w:rPr>
        <w:t>
      Жергілікті жерде ішкі саясатты жүзеге асыруға барлық деңгейдегі әкімдер, сондай-ақ әкімдердің ішкі саясат жөніндегі орынбасарлары және басқа да уәкілетті жергілікті атқарушы органдар жауапты болады.</w:t>
      </w:r>
    </w:p>
    <w:bookmarkEnd w:id="1366"/>
    <w:bookmarkStart w:name="z1786" w:id="1367"/>
    <w:p>
      <w:pPr>
        <w:spacing w:after="0"/>
        <w:ind w:left="0"/>
        <w:jc w:val="both"/>
      </w:pPr>
      <w:r>
        <w:rPr>
          <w:rFonts w:ascii="Times New Roman"/>
          <w:b w:val="false"/>
          <w:i w:val="false"/>
          <w:color w:val="000000"/>
          <w:sz w:val="28"/>
        </w:rPr>
        <w:t>
      Ішкі саясатты жүзеге асыру барысында Қазақстан Халық Кеңесіне, барлық деңгейдегі қоғамдық кеңестерге және Қазақстан Республикасының Президенті, Құрылтайы, Үкіметі жанындағы басқа да консультативтік-кеңесші органдарға және жергілікті атқарушы органдарға маңызды рөл беріледі.</w:t>
      </w:r>
    </w:p>
    <w:bookmarkEnd w:id="1367"/>
    <w:bookmarkStart w:name="z1787" w:id="1368"/>
    <w:p>
      <w:pPr>
        <w:spacing w:after="0"/>
        <w:ind w:left="0"/>
        <w:jc w:val="both"/>
      </w:pPr>
      <w:r>
        <w:rPr>
          <w:rFonts w:ascii="Times New Roman"/>
          <w:b w:val="false"/>
          <w:i w:val="false"/>
          <w:color w:val="000000"/>
          <w:sz w:val="28"/>
        </w:rPr>
        <w:t>
      Ішкі саясатты жекелеген бағыттар бойынша жүзеге асыру мәселелерімен Қазақстан Республикасы Құрылтайының және барлық деңгейдегі мәслихаттардың депутаттары, Адам құқықтары жөніндегі уәкіл, Бала құқықтары жөніндегі уәкіл, Отбасы мәселелері жөніндегі уәкіл, Халықтың әлеуметтік жағынан осал санаттарының құқықтары жөніндегі уәкіл, саяси партиялар, бұқаралық ақпарат құралдары, үкіметтік емес ұйымдар, ғылыми, шығармашылық және кәсіби қауымдастықтар мен одақтар өз құзыреттері мен өкілеттіктері аясында мемлекеттік органдармен бірлесіп айналысады.</w:t>
      </w:r>
    </w:p>
    <w:bookmarkEnd w:id="1368"/>
    <w:bookmarkStart w:name="z1788" w:id="1369"/>
    <w:p>
      <w:pPr>
        <w:spacing w:after="0"/>
        <w:ind w:left="0"/>
        <w:jc w:val="left"/>
      </w:pPr>
      <w:r>
        <w:rPr>
          <w:rFonts w:ascii="Times New Roman"/>
          <w:b/>
          <w:i w:val="false"/>
          <w:color w:val="000000"/>
        </w:rPr>
        <w:t xml:space="preserve"> Қорытынды</w:t>
      </w:r>
    </w:p>
    <w:bookmarkEnd w:id="1369"/>
    <w:bookmarkStart w:name="z1789" w:id="1370"/>
    <w:p>
      <w:pPr>
        <w:spacing w:after="0"/>
        <w:ind w:left="0"/>
        <w:jc w:val="both"/>
      </w:pPr>
      <w:r>
        <w:rPr>
          <w:rFonts w:ascii="Times New Roman"/>
          <w:b w:val="false"/>
          <w:i w:val="false"/>
          <w:color w:val="000000"/>
          <w:sz w:val="28"/>
        </w:rPr>
        <w:t>
      Ішкі саясаттың негізгі қағидаттары, құндылықтары мен бағыттары жалпыұлттық сипатқа ие және оларды барлық мемлекеттік органдар өз қызметінде ескеруге міндетті.</w:t>
      </w:r>
    </w:p>
    <w:bookmarkEnd w:id="1370"/>
    <w:bookmarkStart w:name="z1790" w:id="1371"/>
    <w:p>
      <w:pPr>
        <w:spacing w:after="0"/>
        <w:ind w:left="0"/>
        <w:jc w:val="both"/>
      </w:pPr>
      <w:r>
        <w:rPr>
          <w:rFonts w:ascii="Times New Roman"/>
          <w:b w:val="false"/>
          <w:i w:val="false"/>
          <w:color w:val="000000"/>
          <w:sz w:val="28"/>
        </w:rPr>
        <w:t>
      Ұсынылған тәсілдер қоғамдық-саяси, экономикалық және әлеуметтік сипаттағы маңызды мемлекеттік шешімдер қабылдау кезінде негізгі бағдар болады.</w:t>
      </w:r>
    </w:p>
    <w:bookmarkEnd w:id="1371"/>
    <w:bookmarkStart w:name="z1791" w:id="1372"/>
    <w:p>
      <w:pPr>
        <w:spacing w:after="0"/>
        <w:ind w:left="0"/>
        <w:jc w:val="both"/>
      </w:pPr>
      <w:r>
        <w:rPr>
          <w:rFonts w:ascii="Times New Roman"/>
          <w:b w:val="false"/>
          <w:i w:val="false"/>
          <w:color w:val="000000"/>
          <w:sz w:val="28"/>
        </w:rPr>
        <w:t>
      Осы құжаттың ережелерін іске асыру ішкі саяси тұрақтылықты нығайтуға, қоғамның және мемлекеттің орнықты дамуын қамтамасыз етуге, әрбір азаматы біртұтас, жауапты және озық ойлы ұлттың өкілі саналатын Әділетті Қазақстанды құруға ықпал етеді".</w:t>
      </w:r>
    </w:p>
    <w:bookmarkEnd w:id="13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кейбір актілеріне</w:t>
            </w:r>
            <w:r>
              <w:br/>
            </w:r>
            <w:r>
              <w:rPr>
                <w:rFonts w:ascii="Times New Roman"/>
                <w:b w:val="false"/>
                <w:i w:val="false"/>
                <w:color w:val="000000"/>
                <w:sz w:val="20"/>
              </w:rPr>
              <w:t>енгізілетін өзгерістер мен</w:t>
            </w:r>
            <w:r>
              <w:br/>
            </w:r>
            <w:r>
              <w:rPr>
                <w:rFonts w:ascii="Times New Roman"/>
                <w:b w:val="false"/>
                <w:i w:val="false"/>
                <w:color w:val="000000"/>
                <w:sz w:val="20"/>
              </w:rPr>
              <w:t>толықтыруларға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1996 жылғы 16 қаңтардағы</w:t>
            </w:r>
            <w:r>
              <w:br/>
            </w:r>
            <w:r>
              <w:rPr>
                <w:rFonts w:ascii="Times New Roman"/>
                <w:b w:val="false"/>
                <w:i w:val="false"/>
                <w:color w:val="000000"/>
                <w:sz w:val="20"/>
              </w:rPr>
              <w:t>№ 2775 өкімімен</w:t>
            </w:r>
            <w:r>
              <w:br/>
            </w:r>
            <w:r>
              <w:rPr>
                <w:rFonts w:ascii="Times New Roman"/>
                <w:b w:val="false"/>
                <w:i w:val="false"/>
                <w:color w:val="000000"/>
                <w:sz w:val="20"/>
              </w:rPr>
              <w:t>БЕКІТІЛГЕН</w:t>
            </w:r>
          </w:p>
        </w:tc>
      </w:tr>
    </w:tbl>
    <w:bookmarkStart w:name="z1793" w:id="1373"/>
    <w:p>
      <w:pPr>
        <w:spacing w:after="0"/>
        <w:ind w:left="0"/>
        <w:jc w:val="left"/>
      </w:pPr>
      <w:r>
        <w:rPr>
          <w:rFonts w:ascii="Times New Roman"/>
          <w:b/>
          <w:i w:val="false"/>
          <w:color w:val="000000"/>
        </w:rPr>
        <w:t xml:space="preserve"> Қазақстан Республикасы Құрылтайының депутаттарына автомобиль көлігімен қызмет көрсету тәртібі туралы ЕРЕЖЕ</w:t>
      </w:r>
    </w:p>
    <w:bookmarkEnd w:id="1373"/>
    <w:bookmarkStart w:name="z1794" w:id="1374"/>
    <w:p>
      <w:pPr>
        <w:spacing w:after="0"/>
        <w:ind w:left="0"/>
        <w:jc w:val="both"/>
      </w:pPr>
      <w:r>
        <w:rPr>
          <w:rFonts w:ascii="Times New Roman"/>
          <w:b w:val="false"/>
          <w:i w:val="false"/>
          <w:color w:val="000000"/>
          <w:sz w:val="28"/>
        </w:rPr>
        <w:t>
      1. Қазақстан Республикасы Құрылтайының депутаттарына автомобиль көлігімен қызмет көрсетуді "Қазақстан Республикасы Құрылтайының қызметін шаруашылық қамтамасыз ету департаментінің көлік шаруашылығы" шаруашылық жүргізу құқығындағы республикалық мемлекеттік кәсіпорны жүзеге асырады.</w:t>
      </w:r>
    </w:p>
    <w:bookmarkEnd w:id="1374"/>
    <w:bookmarkStart w:name="z1795" w:id="1375"/>
    <w:p>
      <w:pPr>
        <w:spacing w:after="0"/>
        <w:ind w:left="0"/>
        <w:jc w:val="both"/>
      </w:pPr>
      <w:r>
        <w:rPr>
          <w:rFonts w:ascii="Times New Roman"/>
          <w:b w:val="false"/>
          <w:i w:val="false"/>
          <w:color w:val="000000"/>
          <w:sz w:val="28"/>
        </w:rPr>
        <w:t>
      2. Осы Ереженің 3-тармағында көрсетілген лауазымды адамдарды қоспағанда, Құрылтай депутаттарына кезекші жеңіл автокөліктермен және автобустармен қызмет көрсетіледі.</w:t>
      </w:r>
    </w:p>
    <w:bookmarkEnd w:id="1375"/>
    <w:bookmarkStart w:name="z1796" w:id="1376"/>
    <w:p>
      <w:pPr>
        <w:spacing w:after="0"/>
        <w:ind w:left="0"/>
        <w:jc w:val="both"/>
      </w:pPr>
      <w:r>
        <w:rPr>
          <w:rFonts w:ascii="Times New Roman"/>
          <w:b w:val="false"/>
          <w:i w:val="false"/>
          <w:color w:val="000000"/>
          <w:sz w:val="28"/>
        </w:rPr>
        <w:t>
      3. Құрылтай Төрағасы мен оның орынбасарларына, сондай-ақ тұрақты комитеттердің төрағаларына оларға дербес бекітілген автокөліктермен қызмет көрсетіледі.</w:t>
      </w:r>
    </w:p>
    <w:bookmarkEnd w:id="1376"/>
    <w:bookmarkStart w:name="z1797" w:id="1377"/>
    <w:p>
      <w:pPr>
        <w:spacing w:after="0"/>
        <w:ind w:left="0"/>
        <w:jc w:val="both"/>
      </w:pPr>
      <w:r>
        <w:rPr>
          <w:rFonts w:ascii="Times New Roman"/>
          <w:b w:val="false"/>
          <w:i w:val="false"/>
          <w:color w:val="000000"/>
          <w:sz w:val="28"/>
        </w:rPr>
        <w:t>
      4. Автокөліктер, депутаттардың Құрылтайдың және оның үйлестіруші әрі жұмыс органдарының тапсырмаларын орындауы үшін шығуын қоспағанда, тек Қазақстан Республикасы астанасының шегінде беріледі.</w:t>
      </w:r>
    </w:p>
    <w:bookmarkEnd w:id="1377"/>
    <w:bookmarkStart w:name="z1798" w:id="1378"/>
    <w:p>
      <w:pPr>
        <w:spacing w:after="0"/>
        <w:ind w:left="0"/>
        <w:jc w:val="both"/>
      </w:pPr>
      <w:r>
        <w:rPr>
          <w:rFonts w:ascii="Times New Roman"/>
          <w:b w:val="false"/>
          <w:i w:val="false"/>
          <w:color w:val="000000"/>
          <w:sz w:val="28"/>
        </w:rPr>
        <w:t>
      5. Осы Ереженің 2-тармағында көрсетілген Құрылтай депутаттарына айына 75 сағат мөлшерінде автокөлікті пайдалану лимиті белгіленеді.</w:t>
      </w:r>
    </w:p>
    <w:bookmarkEnd w:id="1378"/>
    <w:bookmarkStart w:name="z1799" w:id="1379"/>
    <w:p>
      <w:pPr>
        <w:spacing w:after="0"/>
        <w:ind w:left="0"/>
        <w:jc w:val="both"/>
      </w:pPr>
      <w:r>
        <w:rPr>
          <w:rFonts w:ascii="Times New Roman"/>
          <w:b w:val="false"/>
          <w:i w:val="false"/>
          <w:color w:val="000000"/>
          <w:sz w:val="28"/>
        </w:rPr>
        <w:t>
      6. Кезекші автокөліктер қызметтік сапарлар үшін жұмыс күндері сағат 8:00-ден 20:00-ге дейін, сенбі күні сағат 8:00-ден 15:00-ге дейін, жұмыстан тыс уақытта тек әуежайға, теміржол вокзалдарына немесе автовокзалдарға бару үшін ғана пайдаланылады.</w:t>
      </w:r>
    </w:p>
    <w:bookmarkEnd w:id="1379"/>
    <w:bookmarkStart w:name="z1800" w:id="1380"/>
    <w:p>
      <w:pPr>
        <w:spacing w:after="0"/>
        <w:ind w:left="0"/>
        <w:jc w:val="both"/>
      </w:pPr>
      <w:r>
        <w:rPr>
          <w:rFonts w:ascii="Times New Roman"/>
          <w:b w:val="false"/>
          <w:i w:val="false"/>
          <w:color w:val="000000"/>
          <w:sz w:val="28"/>
        </w:rPr>
        <w:t>
      7. Демалыс және мереке күндері, сондай-ақ қызметтік емес сапарлар үшін автокөлік белгіленген тарифтер бойынша ақылы негізде беріледі.</w:t>
      </w:r>
    </w:p>
    <w:bookmarkEnd w:id="1380"/>
    <w:bookmarkStart w:name="z1801" w:id="1381"/>
    <w:p>
      <w:pPr>
        <w:spacing w:after="0"/>
        <w:ind w:left="0"/>
        <w:jc w:val="both"/>
      </w:pPr>
      <w:r>
        <w:rPr>
          <w:rFonts w:ascii="Times New Roman"/>
          <w:b w:val="false"/>
          <w:i w:val="false"/>
          <w:color w:val="000000"/>
          <w:sz w:val="28"/>
        </w:rPr>
        <w:t>
      8. Құрылтай депутаттарын, Құрылтай Төрағасы мен оның орынбасарларын және тұрақты комитеттердің төрағаларын қоспағанда, жұмыс орнына және тұратын жеріне жеткізу үшін жеңіл автокөліктер мен автобустар беріледі.</w:t>
      </w:r>
    </w:p>
    <w:bookmarkEnd w:id="1381"/>
    <w:bookmarkStart w:name="z1802" w:id="1382"/>
    <w:p>
      <w:pPr>
        <w:spacing w:after="0"/>
        <w:ind w:left="0"/>
        <w:jc w:val="both"/>
      </w:pPr>
      <w:r>
        <w:rPr>
          <w:rFonts w:ascii="Times New Roman"/>
          <w:b w:val="false"/>
          <w:i w:val="false"/>
          <w:color w:val="000000"/>
          <w:sz w:val="28"/>
        </w:rPr>
        <w:t>
      9. "Қазақстан Республикасы Құрылтайының қызметін шаруашылық қамтамасыз ету департаменті" мемлекеттік мекемесі автокөлік құралдарының санын, жеңіл автокөліктер мен автобустардың қозғалыс бағыттарын айқындайды, автокөлікті пайдаланғаны үшін ақылы қызметтердің тарифтерін белгілейді және оның нысаналы пайдаланылуына бақылауды жүзеге асырады.</w:t>
      </w:r>
    </w:p>
    <w:bookmarkEnd w:id="13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2026 жылғы 1 шілдедегі</w:t>
            </w:r>
            <w:r>
              <w:br/>
            </w:r>
            <w:r>
              <w:rPr>
                <w:rFonts w:ascii="Times New Roman"/>
                <w:b w:val="false"/>
                <w:i w:val="false"/>
                <w:color w:val="000000"/>
                <w:sz w:val="20"/>
              </w:rPr>
              <w:t>№ 1337 Жарлығымен</w:t>
            </w:r>
            <w:r>
              <w:br/>
            </w:r>
            <w:r>
              <w:rPr>
                <w:rFonts w:ascii="Times New Roman"/>
                <w:b w:val="false"/>
                <w:i w:val="false"/>
                <w:color w:val="000000"/>
                <w:sz w:val="20"/>
              </w:rPr>
              <w:t>БЕКІТІЛГЕН</w:t>
            </w:r>
          </w:p>
        </w:tc>
      </w:tr>
    </w:tbl>
    <w:bookmarkStart w:name="z1804" w:id="1383"/>
    <w:p>
      <w:pPr>
        <w:spacing w:after="0"/>
        <w:ind w:left="0"/>
        <w:jc w:val="left"/>
      </w:pPr>
      <w:r>
        <w:rPr>
          <w:rFonts w:ascii="Times New Roman"/>
          <w:b/>
          <w:i w:val="false"/>
          <w:color w:val="000000"/>
        </w:rPr>
        <w:t xml:space="preserve"> Қазақстан Республикасы Президентінің күші жойылған кейбір актілерінің </w:t>
      </w:r>
    </w:p>
    <w:bookmarkEnd w:id="1383"/>
    <w:bookmarkStart w:name="z1805" w:id="1384"/>
    <w:p>
      <w:pPr>
        <w:spacing w:after="0"/>
        <w:ind w:left="0"/>
        <w:jc w:val="left"/>
      </w:pPr>
      <w:r>
        <w:rPr>
          <w:rFonts w:ascii="Times New Roman"/>
          <w:b/>
          <w:i w:val="false"/>
          <w:color w:val="000000"/>
        </w:rPr>
        <w:t xml:space="preserve"> ТІЗБЕСІ</w:t>
      </w:r>
    </w:p>
    <w:bookmarkEnd w:id="1384"/>
    <w:bookmarkStart w:name="z1806" w:id="1385"/>
    <w:p>
      <w:pPr>
        <w:spacing w:after="0"/>
        <w:ind w:left="0"/>
        <w:jc w:val="both"/>
      </w:pPr>
      <w:r>
        <w:rPr>
          <w:rFonts w:ascii="Times New Roman"/>
          <w:b w:val="false"/>
          <w:i w:val="false"/>
          <w:color w:val="000000"/>
          <w:sz w:val="28"/>
        </w:rPr>
        <w:t xml:space="preserve">
      1. "Қазақстан Республикасының Президенті жанындағы Реформалар жөніндегі жоғары кеңес туралы" Қазақстан Республикасы Президентінің 2020 жылғы 14 қыркүйектегі № 414 </w:t>
      </w:r>
      <w:r>
        <w:rPr>
          <w:rFonts w:ascii="Times New Roman"/>
          <w:b w:val="false"/>
          <w:i w:val="false"/>
          <w:color w:val="000000"/>
          <w:sz w:val="28"/>
        </w:rPr>
        <w:t>Жарлығы</w:t>
      </w:r>
      <w:r>
        <w:rPr>
          <w:rFonts w:ascii="Times New Roman"/>
          <w:b w:val="false"/>
          <w:i w:val="false"/>
          <w:color w:val="000000"/>
          <w:sz w:val="28"/>
        </w:rPr>
        <w:t>.</w:t>
      </w:r>
    </w:p>
    <w:bookmarkEnd w:id="1385"/>
    <w:bookmarkStart w:name="z1807" w:id="1386"/>
    <w:p>
      <w:pPr>
        <w:spacing w:after="0"/>
        <w:ind w:left="0"/>
        <w:jc w:val="both"/>
      </w:pPr>
      <w:r>
        <w:rPr>
          <w:rFonts w:ascii="Times New Roman"/>
          <w:b w:val="false"/>
          <w:i w:val="false"/>
          <w:color w:val="000000"/>
          <w:sz w:val="28"/>
        </w:rPr>
        <w:t xml:space="preserve">
      2. "Қазақстан Республикасының Президенті жанындағы Реформалар жөніндегі жоғары кеңес туралы ережені бекіту туралы" Қазақстан Республикасы Президентінің 2020 жылғы 24 қыркүйектегі № 420 Жарлығы. </w:t>
      </w:r>
    </w:p>
    <w:bookmarkEnd w:id="1386"/>
    <w:bookmarkStart w:name="z1808" w:id="1387"/>
    <w:p>
      <w:pPr>
        <w:spacing w:after="0"/>
        <w:ind w:left="0"/>
        <w:jc w:val="both"/>
      </w:pPr>
      <w:r>
        <w:rPr>
          <w:rFonts w:ascii="Times New Roman"/>
          <w:b w:val="false"/>
          <w:i w:val="false"/>
          <w:color w:val="000000"/>
          <w:sz w:val="28"/>
        </w:rPr>
        <w:t xml:space="preserve">
      3. "Қазақстан Республикасының Президенті жанындағы Реформалар жөніндегі жоғары кеңес туралы" Қазақстан Республикасы Президентінің 2020 жылғы 14 қыркүйектегі № 414 Жарлығына өзгеріс енгізу туралы" Қазақстан Республикасы Президентінің 2022 жылғы 3 наурыздағы № 824 </w:t>
      </w:r>
      <w:r>
        <w:rPr>
          <w:rFonts w:ascii="Times New Roman"/>
          <w:b w:val="false"/>
          <w:i w:val="false"/>
          <w:color w:val="000000"/>
          <w:sz w:val="28"/>
        </w:rPr>
        <w:t>Жарлығы</w:t>
      </w:r>
      <w:r>
        <w:rPr>
          <w:rFonts w:ascii="Times New Roman"/>
          <w:b w:val="false"/>
          <w:i w:val="false"/>
          <w:color w:val="000000"/>
          <w:sz w:val="28"/>
        </w:rPr>
        <w:t>.</w:t>
      </w:r>
    </w:p>
    <w:bookmarkEnd w:id="1387"/>
    <w:bookmarkStart w:name="z1809" w:id="1388"/>
    <w:p>
      <w:pPr>
        <w:spacing w:after="0"/>
        <w:ind w:left="0"/>
        <w:jc w:val="both"/>
      </w:pPr>
      <w:r>
        <w:rPr>
          <w:rFonts w:ascii="Times New Roman"/>
          <w:b w:val="false"/>
          <w:i w:val="false"/>
          <w:color w:val="000000"/>
          <w:sz w:val="28"/>
        </w:rPr>
        <w:t xml:space="preserve">
      4. "Қазақстан Республикасы Мемлекеттік кеңесшісінің мәртебесі мен өкілеттіктері, Қазақстан Республикасы Президентінің кейбір жарлықтарына өзгерістер енгізу және Қазақстан Республикасы Президентінің кейбір жарлықтарын күші жойылды деп тану туралы" Қазақстан Республикасы Президентінің 2022 жылғы 14 маусымдағы № 927 Жарлығының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8-тармақтары.</w:t>
      </w:r>
    </w:p>
    <w:bookmarkEnd w:id="1388"/>
    <w:bookmarkStart w:name="z1810" w:id="1389"/>
    <w:p>
      <w:pPr>
        <w:spacing w:after="0"/>
        <w:ind w:left="0"/>
        <w:jc w:val="both"/>
      </w:pPr>
      <w:r>
        <w:rPr>
          <w:rFonts w:ascii="Times New Roman"/>
          <w:b w:val="false"/>
          <w:i w:val="false"/>
          <w:color w:val="000000"/>
          <w:sz w:val="28"/>
        </w:rPr>
        <w:t xml:space="preserve">
      5. "Қазақстан Республикасы Президентінің жанындағы Ұлттық құрылтай құру және Қазақстан Республикасы Президентінің кейбір жарлықтарының күші жойылды деп тану туралы" Қазақстан Республикасы Президентінің 2022 жылғы 14 маусымдағы № 930 Жарлығы. </w:t>
      </w:r>
    </w:p>
    <w:bookmarkEnd w:id="1389"/>
    <w:bookmarkStart w:name="z1811" w:id="1390"/>
    <w:p>
      <w:pPr>
        <w:spacing w:after="0"/>
        <w:ind w:left="0"/>
        <w:jc w:val="both"/>
      </w:pPr>
      <w:r>
        <w:rPr>
          <w:rFonts w:ascii="Times New Roman"/>
          <w:b w:val="false"/>
          <w:i w:val="false"/>
          <w:color w:val="000000"/>
          <w:sz w:val="28"/>
        </w:rPr>
        <w:t xml:space="preserve">
      6. "Қазақстан Республикасы Президентінің кейбір актілеріне өзгерістер мен толықтырулар енгізу туралы" Қазақстан Республикасы Президентінің 2023 жылғы 13 сәуірдегі № 195 Жарлығымен бекітілген Қазақстан Республикасы Президентінің кейбір актілеріне енгізілетін өзгерістер мен толықтырулардың </w:t>
      </w:r>
      <w:r>
        <w:rPr>
          <w:rFonts w:ascii="Times New Roman"/>
          <w:b w:val="false"/>
          <w:i w:val="false"/>
          <w:color w:val="000000"/>
          <w:sz w:val="28"/>
        </w:rPr>
        <w:t>23-тармағы</w:t>
      </w:r>
      <w:r>
        <w:rPr>
          <w:rFonts w:ascii="Times New Roman"/>
          <w:b w:val="false"/>
          <w:i w:val="false"/>
          <w:color w:val="000000"/>
          <w:sz w:val="28"/>
        </w:rPr>
        <w:t>.</w:t>
      </w:r>
    </w:p>
    <w:bookmarkEnd w:id="1390"/>
    <w:bookmarkStart w:name="z1812" w:id="1391"/>
    <w:p>
      <w:pPr>
        <w:spacing w:after="0"/>
        <w:ind w:left="0"/>
        <w:jc w:val="both"/>
      </w:pPr>
      <w:r>
        <w:rPr>
          <w:rFonts w:ascii="Times New Roman"/>
          <w:b w:val="false"/>
          <w:i w:val="false"/>
          <w:color w:val="000000"/>
          <w:sz w:val="28"/>
        </w:rPr>
        <w:t xml:space="preserve">
      7. "Қазақстан Республикасы Президентінің кейбір актілеріне өзгерістер мен толықтырулар енгізу және Қазақстан Республикасы Президентінің кейбір актілерінің күші жойылды деп тану туралы" Қазақстан Республикасы Президентінің 2024 жылғы 3 қаңтардағы № 429 Жарлығымен бекітілген Қазақстан Республикасы Президентінің кейбір актілеріне енгізілетін өзгерістер мен толықтырулардың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29-тармақтары</w:t>
      </w:r>
      <w:r>
        <w:rPr>
          <w:rFonts w:ascii="Times New Roman"/>
          <w:b w:val="false"/>
          <w:i w:val="false"/>
          <w:color w:val="000000"/>
          <w:sz w:val="28"/>
        </w:rPr>
        <w:t>.</w:t>
      </w:r>
    </w:p>
    <w:bookmarkEnd w:id="1391"/>
    <w:bookmarkStart w:name="z1813" w:id="1392"/>
    <w:p>
      <w:pPr>
        <w:spacing w:after="0"/>
        <w:ind w:left="0"/>
        <w:jc w:val="both"/>
      </w:pPr>
      <w:r>
        <w:rPr>
          <w:rFonts w:ascii="Times New Roman"/>
          <w:b w:val="false"/>
          <w:i w:val="false"/>
          <w:color w:val="000000"/>
          <w:sz w:val="28"/>
        </w:rPr>
        <w:t xml:space="preserve">
      8. "Қазақстан Республикасы Президентінің кейбір актілеріне өзгерістер мен толықтырулар енгізу туралы" Қазақстан Республикасы Президентінің 2024 жылғы 29 маусымдағы № 591 Жарлығымен бекітілген Қазақстан Республикасы Президентінің кейбір актілеріне енгізілетін өзгерістер мен толықтырулардың </w:t>
      </w:r>
      <w:r>
        <w:rPr>
          <w:rFonts w:ascii="Times New Roman"/>
          <w:b w:val="false"/>
          <w:i w:val="false"/>
          <w:color w:val="000000"/>
          <w:sz w:val="28"/>
        </w:rPr>
        <w:t>16-тармағы</w:t>
      </w:r>
      <w:r>
        <w:rPr>
          <w:rFonts w:ascii="Times New Roman"/>
          <w:b w:val="false"/>
          <w:i w:val="false"/>
          <w:color w:val="000000"/>
          <w:sz w:val="28"/>
        </w:rPr>
        <w:t>.</w:t>
      </w:r>
    </w:p>
    <w:bookmarkEnd w:id="1392"/>
    <w:bookmarkStart w:name="z1814" w:id="1393"/>
    <w:p>
      <w:pPr>
        <w:spacing w:after="0"/>
        <w:ind w:left="0"/>
        <w:jc w:val="both"/>
      </w:pPr>
      <w:r>
        <w:rPr>
          <w:rFonts w:ascii="Times New Roman"/>
          <w:b w:val="false"/>
          <w:i w:val="false"/>
          <w:color w:val="000000"/>
          <w:sz w:val="28"/>
        </w:rPr>
        <w:t xml:space="preserve">
      9. "Мемлекеттік басқарудың тиімділігін арттыру жөніндегі шаралар туралы" Қазақстан Республикасы Президентінің 2025 жылғы 3 наурыздағы № 806 қбп Жарлығы. </w:t>
      </w:r>
    </w:p>
    <w:bookmarkEnd w:id="1393"/>
    <w:bookmarkStart w:name="z1815" w:id="1394"/>
    <w:p>
      <w:pPr>
        <w:spacing w:after="0"/>
        <w:ind w:left="0"/>
        <w:jc w:val="both"/>
      </w:pPr>
      <w:r>
        <w:rPr>
          <w:rFonts w:ascii="Times New Roman"/>
          <w:b w:val="false"/>
          <w:i w:val="false"/>
          <w:color w:val="000000"/>
          <w:sz w:val="28"/>
        </w:rPr>
        <w:t xml:space="preserve">
      10. "Қазақстан Республикасы Президентінің кейбір актілеріне өзгерістер мен толықтырулар енгізу туралы" Қазақстан Республикасы Президентінің 2026 жылғы 8 қаңтардағы № 1152 Жарлығымен бекітілген Қазақстан Республикасы Президентінің кейбір актілеріне енгізілетін өзгерістер мен толықтырулардың </w:t>
      </w:r>
      <w:r>
        <w:rPr>
          <w:rFonts w:ascii="Times New Roman"/>
          <w:b w:val="false"/>
          <w:i w:val="false"/>
          <w:color w:val="000000"/>
          <w:sz w:val="28"/>
        </w:rPr>
        <w:t>18-тармағы</w:t>
      </w:r>
      <w:r>
        <w:rPr>
          <w:rFonts w:ascii="Times New Roman"/>
          <w:b w:val="false"/>
          <w:i w:val="false"/>
          <w:color w:val="000000"/>
          <w:sz w:val="28"/>
        </w:rPr>
        <w:t>.</w:t>
      </w:r>
    </w:p>
    <w:bookmarkEnd w:id="1394"/>
    <w:bookmarkStart w:name="z1816" w:id="1395"/>
    <w:p>
      <w:pPr>
        <w:spacing w:after="0"/>
        <w:ind w:left="0"/>
        <w:jc w:val="both"/>
      </w:pPr>
      <w:r>
        <w:rPr>
          <w:rFonts w:ascii="Times New Roman"/>
          <w:b w:val="false"/>
          <w:i w:val="false"/>
          <w:color w:val="000000"/>
          <w:sz w:val="28"/>
        </w:rPr>
        <w:t xml:space="preserve">
      11. "Конституциялық реформа жөніндегі комиссияны (Конституциялық комиссия) құру туралы" Қазақстан Республикасы Президентінің 2026 жылғы 21 қаңтардағы № 1157 </w:t>
      </w:r>
      <w:r>
        <w:rPr>
          <w:rFonts w:ascii="Times New Roman"/>
          <w:b w:val="false"/>
          <w:i w:val="false"/>
          <w:color w:val="000000"/>
          <w:sz w:val="28"/>
        </w:rPr>
        <w:t>Жарлығы</w:t>
      </w:r>
      <w:r>
        <w:rPr>
          <w:rFonts w:ascii="Times New Roman"/>
          <w:b w:val="false"/>
          <w:i w:val="false"/>
          <w:color w:val="000000"/>
          <w:sz w:val="28"/>
        </w:rPr>
        <w:t>.</w:t>
      </w:r>
    </w:p>
    <w:bookmarkEnd w:id="1395"/>
    <w:bookmarkStart w:name="z1817" w:id="1396"/>
    <w:p>
      <w:pPr>
        <w:spacing w:after="0"/>
        <w:ind w:left="0"/>
        <w:jc w:val="both"/>
      </w:pPr>
      <w:r>
        <w:rPr>
          <w:rFonts w:ascii="Times New Roman"/>
          <w:b w:val="false"/>
          <w:i w:val="false"/>
          <w:color w:val="000000"/>
          <w:sz w:val="28"/>
        </w:rPr>
        <w:t xml:space="preserve">
      12. "Қазақстан Республикасы Президентінің Арнаулы стипендиясын тағайындау туралы" Қазақстан Республикасы Президентінің 1998 жылғы 12 қарашадағы № 4140 </w:t>
      </w:r>
      <w:r>
        <w:rPr>
          <w:rFonts w:ascii="Times New Roman"/>
          <w:b w:val="false"/>
          <w:i w:val="false"/>
          <w:color w:val="000000"/>
          <w:sz w:val="28"/>
        </w:rPr>
        <w:t>Өкімі</w:t>
      </w:r>
      <w:r>
        <w:rPr>
          <w:rFonts w:ascii="Times New Roman"/>
          <w:b w:val="false"/>
          <w:i w:val="false"/>
          <w:color w:val="000000"/>
          <w:sz w:val="28"/>
        </w:rPr>
        <w:t>.</w:t>
      </w:r>
    </w:p>
    <w:bookmarkEnd w:id="1396"/>
    <w:bookmarkStart w:name="z1818" w:id="1397"/>
    <w:p>
      <w:pPr>
        <w:spacing w:after="0"/>
        <w:ind w:left="0"/>
        <w:jc w:val="both"/>
      </w:pPr>
      <w:r>
        <w:rPr>
          <w:rFonts w:ascii="Times New Roman"/>
          <w:b w:val="false"/>
          <w:i w:val="false"/>
          <w:color w:val="000000"/>
          <w:sz w:val="28"/>
        </w:rPr>
        <w:t xml:space="preserve">
      13. "Парламенттік реформа жөніндегі жұмыс тобы туралы" Қазақстан Республикасы Президентінің 2025 жылғы 8 қазандағы № 250 </w:t>
      </w:r>
      <w:r>
        <w:rPr>
          <w:rFonts w:ascii="Times New Roman"/>
          <w:b w:val="false"/>
          <w:i w:val="false"/>
          <w:color w:val="000000"/>
          <w:sz w:val="28"/>
        </w:rPr>
        <w:t>Өкімі</w:t>
      </w:r>
      <w:r>
        <w:rPr>
          <w:rFonts w:ascii="Times New Roman"/>
          <w:b w:val="false"/>
          <w:i w:val="false"/>
          <w:color w:val="000000"/>
          <w:sz w:val="28"/>
        </w:rPr>
        <w:t>.</w:t>
      </w:r>
    </w:p>
    <w:bookmarkEnd w:id="139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