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08b9a" w14:textId="df08b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кейбір жарлықтарына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Президентінің 2026 жылғы 15 маусымдағы № 1315 Жарлығы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3 т</w:t>
      </w:r>
      <w:r>
        <w:rPr>
          <w:rFonts w:ascii="Times New Roman"/>
          <w:b w:val="false"/>
          <w:i w:val="false"/>
          <w:color w:val="ff0000"/>
          <w:sz w:val="28"/>
        </w:rPr>
        <w:t>. Қараңыз.</w:t>
      </w:r>
    </w:p>
    <w:p>
      <w:pPr>
        <w:spacing w:after="0"/>
        <w:ind w:left="0"/>
        <w:jc w:val="both"/>
      </w:pPr>
      <w:r>
        <w:rPr>
          <w:rFonts w:ascii="Times New Roman"/>
          <w:b w:val="false"/>
          <w:i w:val="false"/>
          <w:color w:val="000000"/>
          <w:sz w:val="28"/>
        </w:rPr>
        <w:t>
      ҚАУЛЫ ЕТЕМІН:</w:t>
      </w:r>
    </w:p>
    <w:bookmarkStart w:name="z5" w:id="0"/>
    <w:p>
      <w:pPr>
        <w:spacing w:after="0"/>
        <w:ind w:left="0"/>
        <w:jc w:val="both"/>
      </w:pPr>
      <w:r>
        <w:rPr>
          <w:rFonts w:ascii="Times New Roman"/>
          <w:b w:val="false"/>
          <w:i w:val="false"/>
          <w:color w:val="000000"/>
          <w:sz w:val="28"/>
        </w:rPr>
        <w:t xml:space="preserve">
      1. Қоса беріліп отырған Қазақстан Республикасы Президентінің кейбір жарлықтарына енгізілетін өзгерістер мен толықтырулар (бұдан әрі – өзгерістер мен толықтырулар) </w:t>
      </w:r>
      <w:r>
        <w:rPr>
          <w:rFonts w:ascii="Times New Roman"/>
          <w:b w:val="false"/>
          <w:i w:val="false"/>
          <w:color w:val="000000"/>
          <w:sz w:val="28"/>
        </w:rPr>
        <w:t>бекітілсін</w:t>
      </w:r>
      <w:r>
        <w:rPr>
          <w:rFonts w:ascii="Times New Roman"/>
          <w:b w:val="false"/>
          <w:i w:val="false"/>
          <w:color w:val="000000"/>
          <w:sz w:val="28"/>
        </w:rPr>
        <w:t>.</w:t>
      </w:r>
    </w:p>
    <w:bookmarkEnd w:id="0"/>
    <w:bookmarkStart w:name="z6" w:id="1"/>
    <w:p>
      <w:pPr>
        <w:spacing w:after="0"/>
        <w:ind w:left="0"/>
        <w:jc w:val="both"/>
      </w:pPr>
      <w:r>
        <w:rPr>
          <w:rFonts w:ascii="Times New Roman"/>
          <w:b w:val="false"/>
          <w:i w:val="false"/>
          <w:color w:val="000000"/>
          <w:sz w:val="28"/>
        </w:rPr>
        <w:t>
      2. Қазақстан Республикасының Бас прокуратурасы Қазақстан Республикасының заңнамасында белгіленген тәртіппен осы Жарлықтан туындайтын шараларды қабылдасын.</w:t>
      </w:r>
    </w:p>
    <w:bookmarkEnd w:id="1"/>
    <w:bookmarkStart w:name="z7" w:id="2"/>
    <w:p>
      <w:pPr>
        <w:spacing w:after="0"/>
        <w:ind w:left="0"/>
        <w:jc w:val="both"/>
      </w:pPr>
      <w:r>
        <w:rPr>
          <w:rFonts w:ascii="Times New Roman"/>
          <w:b w:val="false"/>
          <w:i w:val="false"/>
          <w:color w:val="000000"/>
          <w:sz w:val="28"/>
        </w:rPr>
        <w:t>
      3. Осы Жарлық:</w:t>
      </w:r>
    </w:p>
    <w:bookmarkEnd w:id="2"/>
    <w:bookmarkStart w:name="z8" w:id="3"/>
    <w:p>
      <w:pPr>
        <w:spacing w:after="0"/>
        <w:ind w:left="0"/>
        <w:jc w:val="both"/>
      </w:pPr>
      <w:r>
        <w:rPr>
          <w:rFonts w:ascii="Times New Roman"/>
          <w:b w:val="false"/>
          <w:i w:val="false"/>
          <w:color w:val="000000"/>
          <w:sz w:val="28"/>
        </w:rPr>
        <w:t xml:space="preserve">
      1) 2026 жылғы 1 шілдеден бастап қолданысқа енгізілетін өзгерістер мен толықтырулардың </w:t>
      </w:r>
      <w:r>
        <w:rPr>
          <w:rFonts w:ascii="Times New Roman"/>
          <w:b w:val="false"/>
          <w:i w:val="false"/>
          <w:color w:val="000000"/>
          <w:sz w:val="28"/>
        </w:rPr>
        <w:t>1-тармағының</w:t>
      </w:r>
      <w:r>
        <w:rPr>
          <w:rFonts w:ascii="Times New Roman"/>
          <w:b w:val="false"/>
          <w:i w:val="false"/>
          <w:color w:val="000000"/>
          <w:sz w:val="28"/>
        </w:rPr>
        <w:t xml:space="preserve"> екінші және үшінші, </w:t>
      </w:r>
      <w:r>
        <w:rPr>
          <w:rFonts w:ascii="Times New Roman"/>
          <w:b w:val="false"/>
          <w:i w:val="false"/>
          <w:color w:val="000000"/>
          <w:sz w:val="28"/>
        </w:rPr>
        <w:t>2-тармағының</w:t>
      </w:r>
      <w:r>
        <w:rPr>
          <w:rFonts w:ascii="Times New Roman"/>
          <w:b w:val="false"/>
          <w:i w:val="false"/>
          <w:color w:val="000000"/>
          <w:sz w:val="28"/>
        </w:rPr>
        <w:t xml:space="preserve"> екінші және үшінші, </w:t>
      </w:r>
      <w:r>
        <w:rPr>
          <w:rFonts w:ascii="Times New Roman"/>
          <w:b w:val="false"/>
          <w:i w:val="false"/>
          <w:color w:val="000000"/>
          <w:sz w:val="28"/>
        </w:rPr>
        <w:t>3-тармағының</w:t>
      </w:r>
      <w:r>
        <w:rPr>
          <w:rFonts w:ascii="Times New Roman"/>
          <w:b w:val="false"/>
          <w:i w:val="false"/>
          <w:color w:val="000000"/>
          <w:sz w:val="28"/>
        </w:rPr>
        <w:t xml:space="preserve"> екінші және үшінші абзацтарын;</w:t>
      </w:r>
    </w:p>
    <w:bookmarkEnd w:id="3"/>
    <w:bookmarkStart w:name="z9" w:id="4"/>
    <w:p>
      <w:pPr>
        <w:spacing w:after="0"/>
        <w:ind w:left="0"/>
        <w:jc w:val="both"/>
      </w:pPr>
      <w:r>
        <w:rPr>
          <w:rFonts w:ascii="Times New Roman"/>
          <w:b w:val="false"/>
          <w:i w:val="false"/>
          <w:color w:val="000000"/>
          <w:sz w:val="28"/>
        </w:rPr>
        <w:t xml:space="preserve">
      2) 2026 жылғы 12 шілдеден бастап қолданысқа енгізілетін өзгерістер мен толықтырулардың </w:t>
      </w:r>
      <w:r>
        <w:rPr>
          <w:rFonts w:ascii="Times New Roman"/>
          <w:b w:val="false"/>
          <w:i w:val="false"/>
          <w:color w:val="000000"/>
          <w:sz w:val="28"/>
        </w:rPr>
        <w:t>1-тармағының</w:t>
      </w:r>
      <w:r>
        <w:rPr>
          <w:rFonts w:ascii="Times New Roman"/>
          <w:b w:val="false"/>
          <w:i w:val="false"/>
          <w:color w:val="000000"/>
          <w:sz w:val="28"/>
        </w:rPr>
        <w:t xml:space="preserve"> сегізінші, он үшінші, он төртінші, он бесінші, он алтыншы, он жетінші, он сегізінші, он тоғызыншы, жиырмасыншы, жиырма төртінші, жиырма бесінші, жиырма сегізінші, отызыншы, отыз бірінші, отыз үшінші, отыз төртінші және отыз бесінші абзацтарын, </w:t>
      </w:r>
      <w:r>
        <w:rPr>
          <w:rFonts w:ascii="Times New Roman"/>
          <w:b w:val="false"/>
          <w:i w:val="false"/>
          <w:color w:val="000000"/>
          <w:sz w:val="28"/>
        </w:rPr>
        <w:t>2-тармағының</w:t>
      </w:r>
      <w:r>
        <w:rPr>
          <w:rFonts w:ascii="Times New Roman"/>
          <w:b w:val="false"/>
          <w:i w:val="false"/>
          <w:color w:val="000000"/>
          <w:sz w:val="28"/>
        </w:rPr>
        <w:t xml:space="preserve"> бесінші, алтыншы, жетінші, сегізінші, тоғызыншы, он бірінші, он екінші, он үшінші, он төртінші, он сегізінші, он тоғызыншы, жиырмасыншы, жиырма үшінші, жиырма бесінші, жиырма алтыншы және қырық алтыншы абзацтарын, </w:t>
      </w:r>
      <w:r>
        <w:rPr>
          <w:rFonts w:ascii="Times New Roman"/>
          <w:b w:val="false"/>
          <w:i w:val="false"/>
          <w:color w:val="000000"/>
          <w:sz w:val="28"/>
        </w:rPr>
        <w:t>3-тармағының</w:t>
      </w:r>
      <w:r>
        <w:rPr>
          <w:rFonts w:ascii="Times New Roman"/>
          <w:b w:val="false"/>
          <w:i w:val="false"/>
          <w:color w:val="000000"/>
          <w:sz w:val="28"/>
        </w:rPr>
        <w:t xml:space="preserve"> бесінші, алтыншы, жетінші, сегізінші, тоғызыншы, оныншы, он бірінші, он екінші және он үшінші абзацтарын қоспағанда, қол қойылған күнінен бастап қолданысқа енгізіледі.</w:t>
      </w:r>
    </w:p>
    <w:bookmarkEnd w:id="4"/>
    <w:bookmarkStart w:name="z10" w:id="5"/>
    <w:p>
      <w:pPr>
        <w:spacing w:after="0"/>
        <w:ind w:left="0"/>
        <w:jc w:val="both"/>
      </w:pPr>
      <w:r>
        <w:rPr>
          <w:rFonts w:ascii="Times New Roman"/>
          <w:b w:val="false"/>
          <w:i w:val="false"/>
          <w:color w:val="000000"/>
          <w:sz w:val="28"/>
        </w:rPr>
        <w:t xml:space="preserve">
      Өзгерістер мен толықтырулардың </w:t>
      </w:r>
      <w:r>
        <w:rPr>
          <w:rFonts w:ascii="Times New Roman"/>
          <w:b w:val="false"/>
          <w:i w:val="false"/>
          <w:color w:val="000000"/>
          <w:sz w:val="28"/>
        </w:rPr>
        <w:t>1-тармағының</w:t>
      </w:r>
      <w:r>
        <w:rPr>
          <w:rFonts w:ascii="Times New Roman"/>
          <w:b w:val="false"/>
          <w:i w:val="false"/>
          <w:color w:val="000000"/>
          <w:sz w:val="28"/>
        </w:rPr>
        <w:t xml:space="preserve"> он жетінші, отыз төртінші абзацтары және </w:t>
      </w:r>
      <w:r>
        <w:rPr>
          <w:rFonts w:ascii="Times New Roman"/>
          <w:b w:val="false"/>
          <w:i w:val="false"/>
          <w:color w:val="000000"/>
          <w:sz w:val="28"/>
        </w:rPr>
        <w:t>2-тармағының</w:t>
      </w:r>
      <w:r>
        <w:rPr>
          <w:rFonts w:ascii="Times New Roman"/>
          <w:b w:val="false"/>
          <w:i w:val="false"/>
          <w:color w:val="000000"/>
          <w:sz w:val="28"/>
        </w:rPr>
        <w:t xml:space="preserve"> жиырма алтыншы абзацы 2026 жылғы 12 шілдеге дейін мынадай редакцияда қолданылады деп белгіленсін:</w:t>
      </w:r>
    </w:p>
    <w:bookmarkEnd w:id="5"/>
    <w:bookmarkStart w:name="z11" w:id="6"/>
    <w:p>
      <w:pPr>
        <w:spacing w:after="0"/>
        <w:ind w:left="0"/>
        <w:jc w:val="both"/>
      </w:pPr>
      <w:r>
        <w:rPr>
          <w:rFonts w:ascii="Times New Roman"/>
          <w:b w:val="false"/>
          <w:i w:val="false"/>
          <w:color w:val="000000"/>
          <w:sz w:val="28"/>
        </w:rPr>
        <w:t>
      "қаржы мониторингі жөніндегі уәкілетті органның сұратуы бойынша Қазақстан Республикасының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заңнамасына сәйкес өздерінің ақпараттық жүйелерінен мәліметтер ұсыну;";</w:t>
      </w:r>
    </w:p>
    <w:bookmarkEnd w:id="6"/>
    <w:bookmarkStart w:name="z12" w:id="7"/>
    <w:p>
      <w:pPr>
        <w:spacing w:after="0"/>
        <w:ind w:left="0"/>
        <w:jc w:val="both"/>
      </w:pPr>
      <w:r>
        <w:rPr>
          <w:rFonts w:ascii="Times New Roman"/>
          <w:b w:val="false"/>
          <w:i w:val="false"/>
          <w:color w:val="000000"/>
          <w:sz w:val="28"/>
        </w:rPr>
        <w:t>
      "32) жеке қабылдауларды, мемлекеттік органдарға, жергілікті өзін-өзі басқару органдарына, мемлекеттік заңды тұлғаларға, жарғылық капиталына мемлекет жүз пайыз қатысатын заңды тұлғаларға келіп түсетін жолданымдарды тіркеу, есепке алу, сондай-ақ "Электрондық жолданымдар" ақпараттық-талдау жүйесін жүргізу қағидаларын әзірлеу;";</w:t>
      </w:r>
    </w:p>
    <w:bookmarkEnd w:id="7"/>
    <w:bookmarkStart w:name="z13" w:id="8"/>
    <w:p>
      <w:pPr>
        <w:spacing w:after="0"/>
        <w:ind w:left="0"/>
        <w:jc w:val="both"/>
      </w:pPr>
      <w:r>
        <w:rPr>
          <w:rFonts w:ascii="Times New Roman"/>
          <w:b w:val="false"/>
          <w:i w:val="false"/>
          <w:color w:val="000000"/>
          <w:sz w:val="28"/>
        </w:rPr>
        <w:t xml:space="preserve">
      "жеке қабылдауларды, мемлекеттік органдарға, жергілікті өзін-өзі басқару органдарына, мемлекеттік заңды тұлғаларға, жарғылық капиталына мемлекет жүз пайыз қатысатын заңды тұлғаларға келіп түсетін жолданымдарды тіркеу, есепке алу, сондай-ақ "Электрондық жолданымдар" ақпараттық-талдау жүйесін жүргізу тәртібін;". </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Президенті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2026 жылғы 15 маусымдағы</w:t>
            </w:r>
            <w:r>
              <w:br/>
            </w:r>
            <w:r>
              <w:rPr>
                <w:rFonts w:ascii="Times New Roman"/>
                <w:b w:val="false"/>
                <w:i w:val="false"/>
                <w:color w:val="000000"/>
                <w:sz w:val="20"/>
              </w:rPr>
              <w:t>№ 1315 Жарлығымен</w:t>
            </w:r>
            <w:r>
              <w:br/>
            </w:r>
            <w:r>
              <w:rPr>
                <w:rFonts w:ascii="Times New Roman"/>
                <w:b w:val="false"/>
                <w:i w:val="false"/>
                <w:color w:val="000000"/>
                <w:sz w:val="20"/>
              </w:rPr>
              <w:t>БЕКІТІЛГЕН</w:t>
            </w:r>
          </w:p>
        </w:tc>
      </w:tr>
    </w:tbl>
    <w:bookmarkStart w:name="z16" w:id="9"/>
    <w:p>
      <w:pPr>
        <w:spacing w:after="0"/>
        <w:ind w:left="0"/>
        <w:jc w:val="left"/>
      </w:pPr>
      <w:r>
        <w:rPr>
          <w:rFonts w:ascii="Times New Roman"/>
          <w:b/>
          <w:i w:val="false"/>
          <w:color w:val="000000"/>
        </w:rPr>
        <w:t xml:space="preserve"> Қазақстан Республикасы Президентінің кейбір жарлықтарына енгізілетін</w:t>
      </w:r>
      <w:r>
        <w:br/>
      </w:r>
      <w:r>
        <w:rPr>
          <w:rFonts w:ascii="Times New Roman"/>
          <w:b/>
          <w:i w:val="false"/>
          <w:color w:val="000000"/>
        </w:rPr>
        <w:t>ӨЗГЕРІСТЕР МЕН ТОЛЫҚТЫРУЛАР</w:t>
      </w:r>
    </w:p>
    <w:bookmarkEnd w:id="9"/>
    <w:bookmarkStart w:name="z17" w:id="10"/>
    <w:p>
      <w:pPr>
        <w:spacing w:after="0"/>
        <w:ind w:left="0"/>
        <w:jc w:val="both"/>
      </w:pPr>
      <w:r>
        <w:rPr>
          <w:rFonts w:ascii="Times New Roman"/>
          <w:b w:val="false"/>
          <w:i w:val="false"/>
          <w:color w:val="000000"/>
          <w:sz w:val="28"/>
        </w:rPr>
        <w:t xml:space="preserve">
      1. "Қазақстан Республикасы Бас прокуратурасының Құқықтық статистика және арнайы есепке алу жөнiндегi комитетiн құру туралы" Қазақстан Республикасы Президентінің 2003 жылғы 28 наурыздағы № 1050 </w:t>
      </w:r>
      <w:r>
        <w:rPr>
          <w:rFonts w:ascii="Times New Roman"/>
          <w:b w:val="false"/>
          <w:i w:val="false"/>
          <w:color w:val="000000"/>
          <w:sz w:val="28"/>
        </w:rPr>
        <w:t>Жарлығында</w:t>
      </w:r>
      <w:r>
        <w:rPr>
          <w:rFonts w:ascii="Times New Roman"/>
          <w:b w:val="false"/>
          <w:i w:val="false"/>
          <w:color w:val="000000"/>
          <w:sz w:val="28"/>
        </w:rPr>
        <w:t>:</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19" w:id="11"/>
    <w:p>
      <w:pPr>
        <w:spacing w:after="0"/>
        <w:ind w:left="0"/>
        <w:jc w:val="both"/>
      </w:pPr>
      <w:r>
        <w:rPr>
          <w:rFonts w:ascii="Times New Roman"/>
          <w:b w:val="false"/>
          <w:i w:val="false"/>
          <w:color w:val="000000"/>
          <w:sz w:val="28"/>
        </w:rPr>
        <w:t xml:space="preserve">
      "Қазақстан Республикасының Конституциясы 46-бабының </w:t>
      </w:r>
      <w:r>
        <w:rPr>
          <w:rFonts w:ascii="Times New Roman"/>
          <w:b w:val="false"/>
          <w:i w:val="false"/>
          <w:color w:val="000000"/>
          <w:sz w:val="28"/>
        </w:rPr>
        <w:t>6) тармақшасына</w:t>
      </w:r>
      <w:r>
        <w:rPr>
          <w:rFonts w:ascii="Times New Roman"/>
          <w:b w:val="false"/>
          <w:i w:val="false"/>
          <w:color w:val="000000"/>
          <w:sz w:val="28"/>
        </w:rPr>
        <w:t xml:space="preserve">, "Қазақстан Республикасының Президентi туралы" Қазақстан Республикасы Конституциялық заңының 20-бабы </w:t>
      </w:r>
      <w:r>
        <w:rPr>
          <w:rFonts w:ascii="Times New Roman"/>
          <w:b w:val="false"/>
          <w:i w:val="false"/>
          <w:color w:val="000000"/>
          <w:sz w:val="28"/>
        </w:rPr>
        <w:t>2-тармағының</w:t>
      </w:r>
      <w:r>
        <w:rPr>
          <w:rFonts w:ascii="Times New Roman"/>
          <w:b w:val="false"/>
          <w:i w:val="false"/>
          <w:color w:val="000000"/>
          <w:sz w:val="28"/>
        </w:rPr>
        <w:t xml:space="preserve"> 1) және 3) тармақшаларына сәйкес Қазақстан Республикасында құқықтық статистика және арнайы есепке алу жүйесiн одан әрi жетiлдiру мақсатында </w:t>
      </w:r>
      <w:r>
        <w:rPr>
          <w:rFonts w:ascii="Times New Roman"/>
          <w:b/>
          <w:i w:val="false"/>
          <w:color w:val="000000"/>
          <w:sz w:val="28"/>
        </w:rPr>
        <w:t>ҚАУЛЫ</w:t>
      </w:r>
      <w:r>
        <w:rPr>
          <w:rFonts w:ascii="Times New Roman"/>
          <w:b/>
          <w:i w:val="false"/>
          <w:color w:val="000000"/>
          <w:sz w:val="28"/>
        </w:rPr>
        <w:t xml:space="preserve"> ЕТЕМІН:</w:t>
      </w:r>
      <w:r>
        <w:rPr>
          <w:rFonts w:ascii="Times New Roman"/>
          <w:b w:val="false"/>
          <w:i w:val="false"/>
          <w:color w:val="000000"/>
          <w:sz w:val="28"/>
        </w:rPr>
        <w:t>";</w:t>
      </w:r>
    </w:p>
    <w:bookmarkEnd w:id="11"/>
    <w:bookmarkStart w:name="z20" w:id="12"/>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 Бас прокуратурасының Құқықтық статистика және арнайы есепке алу жөніндегі комитеті туралы </w:t>
      </w:r>
      <w:r>
        <w:rPr>
          <w:rFonts w:ascii="Times New Roman"/>
          <w:b w:val="false"/>
          <w:i w:val="false"/>
          <w:color w:val="000000"/>
          <w:sz w:val="28"/>
        </w:rPr>
        <w:t>ережеде</w:t>
      </w:r>
      <w:r>
        <w:rPr>
          <w:rFonts w:ascii="Times New Roman"/>
          <w:b w:val="false"/>
          <w:i w:val="false"/>
          <w:color w:val="000000"/>
          <w:sz w:val="28"/>
        </w:rPr>
        <w:t>:</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22" w:id="13"/>
    <w:p>
      <w:pPr>
        <w:spacing w:after="0"/>
        <w:ind w:left="0"/>
        <w:jc w:val="both"/>
      </w:pPr>
      <w:r>
        <w:rPr>
          <w:rFonts w:ascii="Times New Roman"/>
          <w:b w:val="false"/>
          <w:i w:val="false"/>
          <w:color w:val="000000"/>
          <w:sz w:val="28"/>
        </w:rPr>
        <w:t>
      "13. Міндеттері:</w:t>
      </w:r>
    </w:p>
    <w:bookmarkEnd w:id="13"/>
    <w:bookmarkStart w:name="z23" w:id="14"/>
    <w:p>
      <w:pPr>
        <w:spacing w:after="0"/>
        <w:ind w:left="0"/>
        <w:jc w:val="both"/>
      </w:pPr>
      <w:r>
        <w:rPr>
          <w:rFonts w:ascii="Times New Roman"/>
          <w:b w:val="false"/>
          <w:i w:val="false"/>
          <w:color w:val="000000"/>
          <w:sz w:val="28"/>
        </w:rPr>
        <w:t>
      1) қоғамның, мемлекеттің және халықаралық қоғамдастықтың ресми құқықтық статистикалық ақпаратқа қажеттіліктерін қанағаттандыру;</w:t>
      </w:r>
    </w:p>
    <w:bookmarkEnd w:id="14"/>
    <w:bookmarkStart w:name="z24" w:id="15"/>
    <w:p>
      <w:pPr>
        <w:spacing w:after="0"/>
        <w:ind w:left="0"/>
        <w:jc w:val="both"/>
      </w:pPr>
      <w:r>
        <w:rPr>
          <w:rFonts w:ascii="Times New Roman"/>
          <w:b w:val="false"/>
          <w:i w:val="false"/>
          <w:color w:val="000000"/>
          <w:sz w:val="28"/>
        </w:rPr>
        <w:t>
      2) мемлекеттiк цифрлық құқықтық статистикалық жүйенi жетiлдiру және дамыту;</w:t>
      </w:r>
    </w:p>
    <w:bookmarkEnd w:id="15"/>
    <w:bookmarkStart w:name="z25" w:id="16"/>
    <w:p>
      <w:pPr>
        <w:spacing w:after="0"/>
        <w:ind w:left="0"/>
        <w:jc w:val="both"/>
      </w:pPr>
      <w:r>
        <w:rPr>
          <w:rFonts w:ascii="Times New Roman"/>
          <w:b w:val="false"/>
          <w:i w:val="false"/>
          <w:color w:val="000000"/>
          <w:sz w:val="28"/>
        </w:rPr>
        <w:t>
      3) Қазақстан Республикасының заңдарында және Қазақстан Республикасы Президентінің актілерінде айқындалатын өзге де міндеттер.";</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оныншы абзацтан кейін мынадай мазмұндағы он бірінші абзацпен толықтырылсын:</w:t>
      </w:r>
    </w:p>
    <w:bookmarkStart w:name="z28" w:id="17"/>
    <w:p>
      <w:pPr>
        <w:spacing w:after="0"/>
        <w:ind w:left="0"/>
        <w:jc w:val="both"/>
      </w:pPr>
      <w:r>
        <w:rPr>
          <w:rFonts w:ascii="Times New Roman"/>
          <w:b w:val="false"/>
          <w:i w:val="false"/>
          <w:color w:val="000000"/>
          <w:sz w:val="28"/>
        </w:rPr>
        <w:t>
      "қылмыстық қатерлерді анықтау жөніндегі болжамды-талдамалық қызметті жүзеге асырудың нәтижелері бойынша ұсыныстар әзірлеу және оларды құқықтық статистика және арнайы есепке алу субъектілеріне жіберу;";</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30" w:id="18"/>
    <w:p>
      <w:pPr>
        <w:spacing w:after="0"/>
        <w:ind w:left="0"/>
        <w:jc w:val="both"/>
      </w:pPr>
      <w:r>
        <w:rPr>
          <w:rFonts w:ascii="Times New Roman"/>
          <w:b w:val="false"/>
          <w:i w:val="false"/>
          <w:color w:val="000000"/>
          <w:sz w:val="28"/>
        </w:rPr>
        <w:t>
      жетінші абзац мынадай редакцияда жазылсын:</w:t>
      </w:r>
    </w:p>
    <w:bookmarkEnd w:id="18"/>
    <w:bookmarkStart w:name="z31" w:id="19"/>
    <w:p>
      <w:pPr>
        <w:spacing w:after="0"/>
        <w:ind w:left="0"/>
        <w:jc w:val="both"/>
      </w:pPr>
      <w:r>
        <w:rPr>
          <w:rFonts w:ascii="Times New Roman"/>
          <w:b w:val="false"/>
          <w:i w:val="false"/>
          <w:color w:val="000000"/>
          <w:sz w:val="28"/>
        </w:rPr>
        <w:t>
      "цифрлық жүйелерді құқыққа сыйымсыз қол сұғудан, құқықтық статистика және арнайы есепке алу объектілерi туралы деректердi бүлiнуден немесе жойылудан қорғауды қамтамасыз ету;";</w:t>
      </w:r>
    </w:p>
    <w:bookmarkEnd w:id="19"/>
    <w:bookmarkStart w:name="z32" w:id="20"/>
    <w:p>
      <w:pPr>
        <w:spacing w:after="0"/>
        <w:ind w:left="0"/>
        <w:jc w:val="both"/>
      </w:pPr>
      <w:r>
        <w:rPr>
          <w:rFonts w:ascii="Times New Roman"/>
          <w:b w:val="false"/>
          <w:i w:val="false"/>
          <w:color w:val="000000"/>
          <w:sz w:val="28"/>
        </w:rPr>
        <w:t>
      оныншы абзац мынадай редакцияда жазылсын:</w:t>
      </w:r>
    </w:p>
    <w:bookmarkEnd w:id="20"/>
    <w:bookmarkStart w:name="z33" w:id="21"/>
    <w:p>
      <w:pPr>
        <w:spacing w:after="0"/>
        <w:ind w:left="0"/>
        <w:jc w:val="both"/>
      </w:pPr>
      <w:r>
        <w:rPr>
          <w:rFonts w:ascii="Times New Roman"/>
          <w:b w:val="false"/>
          <w:i w:val="false"/>
          <w:color w:val="000000"/>
          <w:sz w:val="28"/>
        </w:rPr>
        <w:t>
      "қаржы мониторингі жөніндегі уәкілетті органның сұратуы бойынша Қазақстан Республикасының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заңнамасына сәйкес өздерінің цифрлық жүйелерінен мәліметтер ұсыну;";</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w:t>
      </w:r>
    </w:p>
    <w:bookmarkStart w:name="z36" w:id="22"/>
    <w:p>
      <w:pPr>
        <w:spacing w:after="0"/>
        <w:ind w:left="0"/>
        <w:jc w:val="both"/>
      </w:pPr>
      <w:r>
        <w:rPr>
          <w:rFonts w:ascii="Times New Roman"/>
          <w:b w:val="false"/>
          <w:i w:val="false"/>
          <w:color w:val="000000"/>
          <w:sz w:val="28"/>
        </w:rPr>
        <w:t>
      "3) қылмыстық істерді тергеп-тексеру, әкімшілік құқық бұзушылықтар туралы істер бойынша іс жүргізу, Қазақстан Республикасының заңдарында көзделген мемлекеттік бақылау, сондай-ақ қадағалау нысандарын тіркеу және (немесе) есепке алу процестеріне цифрлық технологияларды ендіру;";</w:t>
      </w:r>
    </w:p>
    <w:bookmarkEnd w:id="22"/>
    <w:bookmarkStart w:name="z37" w:id="23"/>
    <w:p>
      <w:pPr>
        <w:spacing w:after="0"/>
        <w:ind w:left="0"/>
        <w:jc w:val="both"/>
      </w:pPr>
      <w:r>
        <w:rPr>
          <w:rFonts w:ascii="Times New Roman"/>
          <w:b w:val="false"/>
          <w:i w:val="false"/>
          <w:color w:val="000000"/>
          <w:sz w:val="28"/>
        </w:rPr>
        <w:t>
      мынадай мазмұндағы 5-1) тармақшамен толықтырылсын:</w:t>
      </w:r>
    </w:p>
    <w:bookmarkEnd w:id="23"/>
    <w:bookmarkStart w:name="z38" w:id="24"/>
    <w:p>
      <w:pPr>
        <w:spacing w:after="0"/>
        <w:ind w:left="0"/>
        <w:jc w:val="both"/>
      </w:pPr>
      <w:r>
        <w:rPr>
          <w:rFonts w:ascii="Times New Roman"/>
          <w:b w:val="false"/>
          <w:i w:val="false"/>
          <w:color w:val="000000"/>
          <w:sz w:val="28"/>
        </w:rPr>
        <w:t>
      "5-1) қылмыстық қатерлерді анықтау жөніндегі болжамды-талдамалық қызметті жүзеге асыру;";</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19) тармақшалар</w:t>
      </w:r>
      <w:r>
        <w:rPr>
          <w:rFonts w:ascii="Times New Roman"/>
          <w:b w:val="false"/>
          <w:i w:val="false"/>
          <w:color w:val="000000"/>
          <w:sz w:val="28"/>
        </w:rPr>
        <w:t xml:space="preserve"> мынадай редакцияда жазылсын:</w:t>
      </w:r>
    </w:p>
    <w:bookmarkStart w:name="z40" w:id="25"/>
    <w:p>
      <w:pPr>
        <w:spacing w:after="0"/>
        <w:ind w:left="0"/>
        <w:jc w:val="both"/>
      </w:pPr>
      <w:r>
        <w:rPr>
          <w:rFonts w:ascii="Times New Roman"/>
          <w:b w:val="false"/>
          <w:i w:val="false"/>
          <w:color w:val="000000"/>
          <w:sz w:val="28"/>
        </w:rPr>
        <w:t>
      "17) мемлекеттік құқықтық статистиканы қалыптастыру және арнайы есепке алуды жүргізу жөніндегі цифрлық жүйелер, құқық қорғау органдарының, арнаулы мемлекеттік және өзге де органдардың ақпарат алмасу жүйесі операторының:</w:t>
      </w:r>
    </w:p>
    <w:bookmarkEnd w:id="25"/>
    <w:bookmarkStart w:name="z41" w:id="26"/>
    <w:p>
      <w:pPr>
        <w:spacing w:after="0"/>
        <w:ind w:left="0"/>
        <w:jc w:val="both"/>
      </w:pPr>
      <w:r>
        <w:rPr>
          <w:rFonts w:ascii="Times New Roman"/>
          <w:b w:val="false"/>
          <w:i w:val="false"/>
          <w:color w:val="000000"/>
          <w:sz w:val="28"/>
        </w:rPr>
        <w:t>
      цифрландыру және киберқауіпсіздікті қамтамасыз ету салаларындағы бірыңғай талаптардың сақталуын қамтамасыз ету;</w:t>
      </w:r>
    </w:p>
    <w:bookmarkEnd w:id="26"/>
    <w:bookmarkStart w:name="z42" w:id="27"/>
    <w:p>
      <w:pPr>
        <w:spacing w:after="0"/>
        <w:ind w:left="0"/>
        <w:jc w:val="both"/>
      </w:pPr>
      <w:r>
        <w:rPr>
          <w:rFonts w:ascii="Times New Roman"/>
          <w:b w:val="false"/>
          <w:i w:val="false"/>
          <w:color w:val="000000"/>
          <w:sz w:val="28"/>
        </w:rPr>
        <w:t>
      пайдалану, сүйемелдеу, дамыту, мониторингтеуді жүзеге асыру;</w:t>
      </w:r>
    </w:p>
    <w:bookmarkEnd w:id="27"/>
    <w:bookmarkStart w:name="z43" w:id="28"/>
    <w:p>
      <w:pPr>
        <w:spacing w:after="0"/>
        <w:ind w:left="0"/>
        <w:jc w:val="both"/>
      </w:pPr>
      <w:r>
        <w:rPr>
          <w:rFonts w:ascii="Times New Roman"/>
          <w:b w:val="false"/>
          <w:i w:val="false"/>
          <w:color w:val="000000"/>
          <w:sz w:val="28"/>
        </w:rPr>
        <w:t>
      іркіліссіз және тиісінше жұмыс істеуді, сондай-ақ қорғауды қамтамасыз ету;</w:t>
      </w:r>
    </w:p>
    <w:bookmarkEnd w:id="28"/>
    <w:bookmarkStart w:name="z44" w:id="29"/>
    <w:p>
      <w:pPr>
        <w:spacing w:after="0"/>
        <w:ind w:left="0"/>
        <w:jc w:val="both"/>
      </w:pPr>
      <w:r>
        <w:rPr>
          <w:rFonts w:ascii="Times New Roman"/>
          <w:b w:val="false"/>
          <w:i w:val="false"/>
          <w:color w:val="000000"/>
          <w:sz w:val="28"/>
        </w:rPr>
        <w:t>
      цифрлық ресурстарды сақтау қауіпсіздігін қамтамасыз ету;</w:t>
      </w:r>
    </w:p>
    <w:bookmarkEnd w:id="29"/>
    <w:bookmarkStart w:name="z45" w:id="30"/>
    <w:p>
      <w:pPr>
        <w:spacing w:after="0"/>
        <w:ind w:left="0"/>
        <w:jc w:val="both"/>
      </w:pPr>
      <w:r>
        <w:rPr>
          <w:rFonts w:ascii="Times New Roman"/>
          <w:b w:val="false"/>
          <w:i w:val="false"/>
          <w:color w:val="000000"/>
          <w:sz w:val="28"/>
        </w:rPr>
        <w:t>
      анықталған кемшіліктерге жедел ден қоюды және оларды жою бойынша шаралар қабылдауды қамтамасыз ету жөніндегі функцияларын жүзеге асыру;</w:t>
      </w:r>
    </w:p>
    <w:bookmarkEnd w:id="30"/>
    <w:bookmarkStart w:name="z46" w:id="31"/>
    <w:p>
      <w:pPr>
        <w:spacing w:after="0"/>
        <w:ind w:left="0"/>
        <w:jc w:val="both"/>
      </w:pPr>
      <w:r>
        <w:rPr>
          <w:rFonts w:ascii="Times New Roman"/>
          <w:b w:val="false"/>
          <w:i w:val="false"/>
          <w:color w:val="000000"/>
          <w:sz w:val="28"/>
        </w:rPr>
        <w:t>
      18) мемлекеттік құқықтық статистиканы қалыптастыру және арнайы есепке алуды жүргізу жөніндегі цифрлық жүйелердің, құқық қорғау органдарының, арнаулы мемлекеттік және өзге де органдардың ақпарат алмасу жүйесінің жұмыс істеуіне, оларға әкімшілік етуге, оларды пайдалануға жауапты лауазымды адамдарды айқындау;</w:t>
      </w:r>
    </w:p>
    <w:bookmarkEnd w:id="31"/>
    <w:bookmarkStart w:name="z47" w:id="32"/>
    <w:p>
      <w:pPr>
        <w:spacing w:after="0"/>
        <w:ind w:left="0"/>
        <w:jc w:val="both"/>
      </w:pPr>
      <w:r>
        <w:rPr>
          <w:rFonts w:ascii="Times New Roman"/>
          <w:b w:val="false"/>
          <w:i w:val="false"/>
          <w:color w:val="000000"/>
          <w:sz w:val="28"/>
        </w:rPr>
        <w:t>
      19) мемлекеттік цифрлық құқықтық статистикалық жүйенің географиялық ақпараттық карталарының жұмыс істеуін қамтамасыз ету;";</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 тармақшадағы</w:t>
      </w:r>
      <w:r>
        <w:rPr>
          <w:rFonts w:ascii="Times New Roman"/>
          <w:b w:val="false"/>
          <w:i w:val="false"/>
          <w:color w:val="000000"/>
          <w:sz w:val="28"/>
        </w:rPr>
        <w:t xml:space="preserve"> "іс жүргізулердің" деген сөздер "іс жүргізудің"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және </w:t>
      </w:r>
      <w:r>
        <w:rPr>
          <w:rFonts w:ascii="Times New Roman"/>
          <w:b w:val="false"/>
          <w:i w:val="false"/>
          <w:color w:val="000000"/>
          <w:sz w:val="28"/>
        </w:rPr>
        <w:t>36) тармақшалар</w:t>
      </w:r>
      <w:r>
        <w:rPr>
          <w:rFonts w:ascii="Times New Roman"/>
          <w:b w:val="false"/>
          <w:i w:val="false"/>
          <w:color w:val="000000"/>
          <w:sz w:val="28"/>
        </w:rPr>
        <w:t xml:space="preserve"> мынадай редакцияда жазылсын:</w:t>
      </w:r>
    </w:p>
    <w:bookmarkStart w:name="z50" w:id="33"/>
    <w:p>
      <w:pPr>
        <w:spacing w:after="0"/>
        <w:ind w:left="0"/>
        <w:jc w:val="both"/>
      </w:pPr>
      <w:r>
        <w:rPr>
          <w:rFonts w:ascii="Times New Roman"/>
          <w:b w:val="false"/>
          <w:i w:val="false"/>
          <w:color w:val="000000"/>
          <w:sz w:val="28"/>
        </w:rPr>
        <w:t>
      "32) жеке қабылдауларды, мемлекеттік органдарға, жергілікті өзін-өзі басқару органдарына, мемлекеттік заңды тұлғаларға, жарғылық капиталына мемлекет жүз пайыз қатысатын заңды тұлғаларға келіп түсетін жолданымдарды тіркеу, есепке алу, сондай-ақ "Электрондық жолданымдар" цифрлық талдау жүйесін жүргізу қағидаларын әзірлеу;";</w:t>
      </w:r>
    </w:p>
    <w:bookmarkEnd w:id="33"/>
    <w:bookmarkStart w:name="z51" w:id="34"/>
    <w:p>
      <w:pPr>
        <w:spacing w:after="0"/>
        <w:ind w:left="0"/>
        <w:jc w:val="both"/>
      </w:pPr>
      <w:r>
        <w:rPr>
          <w:rFonts w:ascii="Times New Roman"/>
          <w:b w:val="false"/>
          <w:i w:val="false"/>
          <w:color w:val="000000"/>
          <w:sz w:val="28"/>
        </w:rPr>
        <w:t>
      "36) құқық қорғау органдарының, арнаулы мемлекеттік және өзге де органдардың ақпарат алмасу жүйесімен интеграцияланатын интернет-ресурстар мен цифрлық жүйелердің тізбесін әзірлеу;";</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53" w:id="35"/>
    <w:p>
      <w:pPr>
        <w:spacing w:after="0"/>
        <w:ind w:left="0"/>
        <w:jc w:val="both"/>
      </w:pPr>
      <w:r>
        <w:rPr>
          <w:rFonts w:ascii="Times New Roman"/>
          <w:b w:val="false"/>
          <w:i w:val="false"/>
          <w:color w:val="000000"/>
          <w:sz w:val="28"/>
        </w:rPr>
        <w:t>
      "18. Комитет төрағасының орынбасарлары, оның ішінде бірінші орынбасары болады, оларды Қазақстан Республикасының заңнамасына сәйкес Бас Прокурор лауазымға тағайындайды және лауазымнан босатады.";</w:t>
      </w:r>
    </w:p>
    <w:bookmarkEnd w:id="35"/>
    <w:bookmarkStart w:name="z54" w:id="36"/>
    <w:p>
      <w:pPr>
        <w:spacing w:after="0"/>
        <w:ind w:left="0"/>
        <w:jc w:val="both"/>
      </w:pPr>
      <w:r>
        <w:rPr>
          <w:rFonts w:ascii="Times New Roman"/>
          <w:b w:val="false"/>
          <w:i w:val="false"/>
          <w:color w:val="000000"/>
          <w:sz w:val="28"/>
        </w:rPr>
        <w:t xml:space="preserve">
      19-тармақтың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36"/>
    <w:bookmarkStart w:name="z55" w:id="37"/>
    <w:p>
      <w:pPr>
        <w:spacing w:after="0"/>
        <w:ind w:left="0"/>
        <w:jc w:val="both"/>
      </w:pPr>
      <w:r>
        <w:rPr>
          <w:rFonts w:ascii="Times New Roman"/>
          <w:b w:val="false"/>
          <w:i w:val="false"/>
          <w:color w:val="000000"/>
          <w:sz w:val="28"/>
        </w:rPr>
        <w:t>
      "3) Қазақстан Республикасының заңнамасына сәйкес Комитеттің прокурорлары мен өзге де жұмыскерлерін, аумақтық органдар басшыларының орынбасарларын лауазымға тағайындайды және лауазымнан босатады;".</w:t>
      </w:r>
    </w:p>
    <w:bookmarkEnd w:id="37"/>
    <w:bookmarkStart w:name="z56" w:id="38"/>
    <w:p>
      <w:pPr>
        <w:spacing w:after="0"/>
        <w:ind w:left="0"/>
        <w:jc w:val="both"/>
      </w:pPr>
      <w:r>
        <w:rPr>
          <w:rFonts w:ascii="Times New Roman"/>
          <w:b w:val="false"/>
          <w:i w:val="false"/>
          <w:color w:val="000000"/>
          <w:sz w:val="28"/>
        </w:rPr>
        <w:t xml:space="preserve">
      2. "Қазақстан Республикасының прокуратура органдарының кейбір мәселелері туралы" Қазақстан Республикасы Президентінің 2017 жылғы 13 қазандағы № 563 </w:t>
      </w:r>
      <w:r>
        <w:rPr>
          <w:rFonts w:ascii="Times New Roman"/>
          <w:b w:val="false"/>
          <w:i w:val="false"/>
          <w:color w:val="000000"/>
          <w:sz w:val="28"/>
        </w:rPr>
        <w:t>Жарлығында</w:t>
      </w:r>
      <w:r>
        <w:rPr>
          <w:rFonts w:ascii="Times New Roman"/>
          <w:b w:val="false"/>
          <w:i w:val="false"/>
          <w:color w:val="000000"/>
          <w:sz w:val="28"/>
        </w:rPr>
        <w:t>:</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58" w:id="39"/>
    <w:p>
      <w:pPr>
        <w:spacing w:after="0"/>
        <w:ind w:left="0"/>
        <w:jc w:val="both"/>
      </w:pPr>
      <w:r>
        <w:rPr>
          <w:rFonts w:ascii="Times New Roman"/>
          <w:b w:val="false"/>
          <w:i w:val="false"/>
          <w:color w:val="000000"/>
          <w:sz w:val="28"/>
        </w:rPr>
        <w:t xml:space="preserve">
      "Қазақстан Республикасының Конституциясы 46-бабының </w:t>
      </w:r>
      <w:r>
        <w:rPr>
          <w:rFonts w:ascii="Times New Roman"/>
          <w:b w:val="false"/>
          <w:i w:val="false"/>
          <w:color w:val="000000"/>
          <w:sz w:val="28"/>
        </w:rPr>
        <w:t>6) тармақшасына</w:t>
      </w:r>
      <w:r>
        <w:rPr>
          <w:rFonts w:ascii="Times New Roman"/>
          <w:b w:val="false"/>
          <w:i w:val="false"/>
          <w:color w:val="000000"/>
          <w:sz w:val="28"/>
        </w:rPr>
        <w:t xml:space="preserve">, "Қазақстан Республикасының Президенті туралы" Қазақстан Республикасы Конституциялық заңының 20-бабы </w:t>
      </w:r>
      <w:r>
        <w:rPr>
          <w:rFonts w:ascii="Times New Roman"/>
          <w:b w:val="false"/>
          <w:i w:val="false"/>
          <w:color w:val="000000"/>
          <w:sz w:val="28"/>
        </w:rPr>
        <w:t>2-тармағының</w:t>
      </w:r>
      <w:r>
        <w:rPr>
          <w:rFonts w:ascii="Times New Roman"/>
          <w:b w:val="false"/>
          <w:i w:val="false"/>
          <w:color w:val="000000"/>
          <w:sz w:val="28"/>
        </w:rPr>
        <w:t xml:space="preserve"> 1) және 3) тармақшаларына және "Прокуратура туралы" Қазақстан Республикасы Конституциялық заңының 44-бабының </w:t>
      </w:r>
      <w:r>
        <w:rPr>
          <w:rFonts w:ascii="Times New Roman"/>
          <w:b w:val="false"/>
          <w:i w:val="false"/>
          <w:color w:val="000000"/>
          <w:sz w:val="28"/>
        </w:rPr>
        <w:t>4-тармағына</w:t>
      </w:r>
      <w:r>
        <w:rPr>
          <w:rFonts w:ascii="Times New Roman"/>
          <w:b w:val="false"/>
          <w:i w:val="false"/>
          <w:color w:val="000000"/>
          <w:sz w:val="28"/>
        </w:rPr>
        <w:t xml:space="preserve"> сәйкес </w:t>
      </w:r>
      <w:r>
        <w:rPr>
          <w:rFonts w:ascii="Times New Roman"/>
          <w:b/>
          <w:i w:val="false"/>
          <w:color w:val="000000"/>
          <w:sz w:val="28"/>
        </w:rPr>
        <w:t>ҚАУЛЫ</w:t>
      </w:r>
      <w:r>
        <w:rPr>
          <w:rFonts w:ascii="Times New Roman"/>
          <w:b/>
          <w:i w:val="false"/>
          <w:color w:val="000000"/>
          <w:sz w:val="28"/>
        </w:rPr>
        <w:t xml:space="preserve"> ЕТЕМІН:</w:t>
      </w:r>
      <w:r>
        <w:rPr>
          <w:rFonts w:ascii="Times New Roman"/>
          <w:b w:val="false"/>
          <w:i w:val="false"/>
          <w:color w:val="000000"/>
          <w:sz w:val="28"/>
        </w:rPr>
        <w:t>";</w:t>
      </w:r>
    </w:p>
    <w:bookmarkEnd w:id="39"/>
    <w:bookmarkStart w:name="z59" w:id="40"/>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Республикасының Бас прокуратурасы туралы </w:t>
      </w:r>
      <w:r>
        <w:rPr>
          <w:rFonts w:ascii="Times New Roman"/>
          <w:b w:val="false"/>
          <w:i w:val="false"/>
          <w:color w:val="000000"/>
          <w:sz w:val="28"/>
        </w:rPr>
        <w:t>ережеде</w:t>
      </w:r>
      <w:r>
        <w:rPr>
          <w:rFonts w:ascii="Times New Roman"/>
          <w:b w:val="false"/>
          <w:i w:val="false"/>
          <w:color w:val="000000"/>
          <w:sz w:val="28"/>
        </w:rPr>
        <w:t>:</w:t>
      </w:r>
    </w:p>
    <w:bookmarkEnd w:id="40"/>
    <w:bookmarkStart w:name="z60" w:id="41"/>
    <w:p>
      <w:pPr>
        <w:spacing w:after="0"/>
        <w:ind w:left="0"/>
        <w:jc w:val="both"/>
      </w:pPr>
      <w:r>
        <w:rPr>
          <w:rFonts w:ascii="Times New Roman"/>
          <w:b w:val="false"/>
          <w:i w:val="false"/>
          <w:color w:val="000000"/>
          <w:sz w:val="28"/>
        </w:rPr>
        <w:t xml:space="preserve">
      14-тармақтың </w:t>
      </w:r>
      <w:r>
        <w:rPr>
          <w:rFonts w:ascii="Times New Roman"/>
          <w:b w:val="false"/>
          <w:i w:val="false"/>
          <w:color w:val="000000"/>
          <w:sz w:val="28"/>
        </w:rPr>
        <w:t>1) тармақшасында</w:t>
      </w:r>
      <w:r>
        <w:rPr>
          <w:rFonts w:ascii="Times New Roman"/>
          <w:b w:val="false"/>
          <w:i w:val="false"/>
          <w:color w:val="000000"/>
          <w:sz w:val="28"/>
        </w:rPr>
        <w:t>:</w:t>
      </w:r>
    </w:p>
    <w:bookmarkEnd w:id="41"/>
    <w:bookmarkStart w:name="z61" w:id="42"/>
    <w:p>
      <w:pPr>
        <w:spacing w:after="0"/>
        <w:ind w:left="0"/>
        <w:jc w:val="both"/>
      </w:pPr>
      <w:r>
        <w:rPr>
          <w:rFonts w:ascii="Times New Roman"/>
          <w:b w:val="false"/>
          <w:i w:val="false"/>
          <w:color w:val="000000"/>
          <w:sz w:val="28"/>
        </w:rPr>
        <w:t>
      үшінші абзац мынадай редакцияда жазылсын:</w:t>
      </w:r>
    </w:p>
    <w:bookmarkEnd w:id="42"/>
    <w:bookmarkStart w:name="z62" w:id="43"/>
    <w:p>
      <w:pPr>
        <w:spacing w:after="0"/>
        <w:ind w:left="0"/>
        <w:jc w:val="both"/>
      </w:pPr>
      <w:r>
        <w:rPr>
          <w:rFonts w:ascii="Times New Roman"/>
          <w:b w:val="false"/>
          <w:i w:val="false"/>
          <w:color w:val="000000"/>
          <w:sz w:val="28"/>
        </w:rPr>
        <w:t>
      "заңдардың қолданылуын, заңдылықтың жай-күйін қадағалау практикасын, оның ішінде құқық қорғау органдарының, арнаулы мемлекеттік және өзге де органдардың ақпарат алмасу жүйесіне интеграцияланған цифрлық жүйелерде қамтылған мәліметтерді пайдалана отырып талдау;";</w:t>
      </w:r>
    </w:p>
    <w:bookmarkEnd w:id="43"/>
    <w:bookmarkStart w:name="z63" w:id="44"/>
    <w:p>
      <w:pPr>
        <w:spacing w:after="0"/>
        <w:ind w:left="0"/>
        <w:jc w:val="both"/>
      </w:pPr>
      <w:r>
        <w:rPr>
          <w:rFonts w:ascii="Times New Roman"/>
          <w:b w:val="false"/>
          <w:i w:val="false"/>
          <w:color w:val="000000"/>
          <w:sz w:val="28"/>
        </w:rPr>
        <w:t>
      он тоғызыншы абзац мынадай редакцияда жазылсын:</w:t>
      </w:r>
    </w:p>
    <w:bookmarkEnd w:id="44"/>
    <w:bookmarkStart w:name="z64" w:id="45"/>
    <w:p>
      <w:pPr>
        <w:spacing w:after="0"/>
        <w:ind w:left="0"/>
        <w:jc w:val="both"/>
      </w:pPr>
      <w:r>
        <w:rPr>
          <w:rFonts w:ascii="Times New Roman"/>
          <w:b w:val="false"/>
          <w:i w:val="false"/>
          <w:color w:val="000000"/>
          <w:sz w:val="28"/>
        </w:rPr>
        <w:t>
      "дербес деректерді және заңмен қорғалатын өзге құпияны қорғау жөніндегі талаптарды сақтай отырып, ақпаратқа, мәліметтер мен құжаттарға, қылмыстық, азаматтық, әкімшілік істерге, әкімшілік құқық бұзушылықтар туралы істерге, атқарушылық іс жүргізуге және өзге де материалдарға, сондай-ақ құқық қорғау органдарының және өзге де мемлекеттік органдар мен ұйымдардың цифрлық жүйелері мен ресурстарына Қазақстан Республикасының заңнамасында белгіленген тәртіппен қол жеткізу;";</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және </w:t>
      </w:r>
      <w:r>
        <w:rPr>
          <w:rFonts w:ascii="Times New Roman"/>
          <w:b w:val="false"/>
          <w:i w:val="false"/>
          <w:color w:val="000000"/>
          <w:sz w:val="28"/>
        </w:rPr>
        <w:t>30) тармақшалар</w:t>
      </w:r>
      <w:r>
        <w:rPr>
          <w:rFonts w:ascii="Times New Roman"/>
          <w:b w:val="false"/>
          <w:i w:val="false"/>
          <w:color w:val="000000"/>
          <w:sz w:val="28"/>
        </w:rPr>
        <w:t xml:space="preserve"> мынадай редакцияда жазылсын:</w:t>
      </w:r>
    </w:p>
    <w:bookmarkStart w:name="z67" w:id="46"/>
    <w:p>
      <w:pPr>
        <w:spacing w:after="0"/>
        <w:ind w:left="0"/>
        <w:jc w:val="both"/>
      </w:pPr>
      <w:r>
        <w:rPr>
          <w:rFonts w:ascii="Times New Roman"/>
          <w:b w:val="false"/>
          <w:i w:val="false"/>
          <w:color w:val="000000"/>
          <w:sz w:val="28"/>
        </w:rPr>
        <w:t>
      "15) заңдылықтың жай-күйіне, оның ішінде құқық қорғау органдарының, арнаулы мемлекеттік және өзге де органдардың ақпарат алмасу жүйесіне интеграцияланған цифрлық жүйелер мен ресурстарға қолжетімділікті пайдалана отырып талдау жүргізу;";</w:t>
      </w:r>
    </w:p>
    <w:bookmarkEnd w:id="46"/>
    <w:bookmarkStart w:name="z68" w:id="47"/>
    <w:p>
      <w:pPr>
        <w:spacing w:after="0"/>
        <w:ind w:left="0"/>
        <w:jc w:val="both"/>
      </w:pPr>
      <w:r>
        <w:rPr>
          <w:rFonts w:ascii="Times New Roman"/>
          <w:b w:val="false"/>
          <w:i w:val="false"/>
          <w:color w:val="000000"/>
          <w:sz w:val="28"/>
        </w:rPr>
        <w:t>
      "28) Бас прокуратураның ресми интернет-ресурсының жұмыс істеуін және оның Қазақстан Республикасының "цифрлық үкіметі" құрылымына қатысуын қамтамасыз ету, прокуратура органдарының Бас прокуратураның ресми интернет-ресурсын ақпараттық материалдармен толтыру жөніндегі қызметін ұйымдастыру және үйлестіру, Қазақстан Республикасының цифрландыру туралы заңнамасына сәйкес цифрлық жүйелерді қолдана отырып, электрондық қызметтер көрсету;";</w:t>
      </w:r>
    </w:p>
    <w:bookmarkEnd w:id="47"/>
    <w:bookmarkStart w:name="z69" w:id="48"/>
    <w:p>
      <w:pPr>
        <w:spacing w:after="0"/>
        <w:ind w:left="0"/>
        <w:jc w:val="both"/>
      </w:pPr>
      <w:r>
        <w:rPr>
          <w:rFonts w:ascii="Times New Roman"/>
          <w:b w:val="false"/>
          <w:i w:val="false"/>
          <w:color w:val="000000"/>
          <w:sz w:val="28"/>
        </w:rPr>
        <w:t>
      "30) прокуратура органдары жүйесінде киберқауіпсіздіктің сақталуын қамтамасыз ету;";</w:t>
      </w:r>
    </w:p>
    <w:bookmarkEnd w:id="48"/>
    <w:bookmarkStart w:name="z70" w:id="49"/>
    <w:p>
      <w:pPr>
        <w:spacing w:after="0"/>
        <w:ind w:left="0"/>
        <w:jc w:val="both"/>
      </w:pPr>
      <w:r>
        <w:rPr>
          <w:rFonts w:ascii="Times New Roman"/>
          <w:b w:val="false"/>
          <w:i w:val="false"/>
          <w:color w:val="000000"/>
          <w:sz w:val="28"/>
        </w:rPr>
        <w:t>
      мынадай мазмұндағы 40-1) тармақшамен толықтырылсын:</w:t>
      </w:r>
    </w:p>
    <w:bookmarkEnd w:id="49"/>
    <w:bookmarkStart w:name="z71" w:id="50"/>
    <w:p>
      <w:pPr>
        <w:spacing w:after="0"/>
        <w:ind w:left="0"/>
        <w:jc w:val="both"/>
      </w:pPr>
      <w:r>
        <w:rPr>
          <w:rFonts w:ascii="Times New Roman"/>
          <w:b w:val="false"/>
          <w:i w:val="false"/>
          <w:color w:val="000000"/>
          <w:sz w:val="28"/>
        </w:rPr>
        <w:t>
      "40-1) қылмыстық қатерлерді анықтау жөніндегі болжамды-талдамалық қызметті жүзеге асыру; ";</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w:t>
      </w:r>
      <w:r>
        <w:rPr>
          <w:rFonts w:ascii="Times New Roman"/>
          <w:b w:val="false"/>
          <w:i w:val="false"/>
          <w:color w:val="000000"/>
          <w:sz w:val="28"/>
        </w:rPr>
        <w:t xml:space="preserve"> және </w:t>
      </w:r>
      <w:r>
        <w:rPr>
          <w:rFonts w:ascii="Times New Roman"/>
          <w:b w:val="false"/>
          <w:i w:val="false"/>
          <w:color w:val="000000"/>
          <w:sz w:val="28"/>
        </w:rPr>
        <w:t>44) тармақшалар</w:t>
      </w:r>
      <w:r>
        <w:rPr>
          <w:rFonts w:ascii="Times New Roman"/>
          <w:b w:val="false"/>
          <w:i w:val="false"/>
          <w:color w:val="000000"/>
          <w:sz w:val="28"/>
        </w:rPr>
        <w:t xml:space="preserve"> мынадай редакцияда жазылсын:</w:t>
      </w:r>
    </w:p>
    <w:bookmarkStart w:name="z73" w:id="51"/>
    <w:p>
      <w:pPr>
        <w:spacing w:after="0"/>
        <w:ind w:left="0"/>
        <w:jc w:val="both"/>
      </w:pPr>
      <w:r>
        <w:rPr>
          <w:rFonts w:ascii="Times New Roman"/>
          <w:b w:val="false"/>
          <w:i w:val="false"/>
          <w:color w:val="000000"/>
          <w:sz w:val="28"/>
        </w:rPr>
        <w:t>
      "43) қылмыстық істерді тергеп-тексеру, әкімшілік құқық бұзушылықтар туралы істер бойынша іс жүргізу, Қазақстан Республикасының заңдарында көзделген мемлекеттік бақылау мен қадағалау нысандарын тіркеу және (немесе) есепке алу процестеріне цифрлық технологияларды ендіру;</w:t>
      </w:r>
    </w:p>
    <w:bookmarkEnd w:id="51"/>
    <w:bookmarkStart w:name="z74" w:id="52"/>
    <w:p>
      <w:pPr>
        <w:spacing w:after="0"/>
        <w:ind w:left="0"/>
        <w:jc w:val="both"/>
      </w:pPr>
      <w:r>
        <w:rPr>
          <w:rFonts w:ascii="Times New Roman"/>
          <w:b w:val="false"/>
          <w:i w:val="false"/>
          <w:color w:val="000000"/>
          <w:sz w:val="28"/>
        </w:rPr>
        <w:t>
      44) мемлекеттік құқықтық статистиканы қалыптастыру және арнайы есепке алуды жүргізу жөніндегі цифрлық жүйелер, құқық қорғау органдарының, арнаулы мемлекеттік және өзге де органдардың ақпарат алмасу жүйесі операторының:</w:t>
      </w:r>
    </w:p>
    <w:bookmarkEnd w:id="52"/>
    <w:bookmarkStart w:name="z75" w:id="53"/>
    <w:p>
      <w:pPr>
        <w:spacing w:after="0"/>
        <w:ind w:left="0"/>
        <w:jc w:val="both"/>
      </w:pPr>
      <w:r>
        <w:rPr>
          <w:rFonts w:ascii="Times New Roman"/>
          <w:b w:val="false"/>
          <w:i w:val="false"/>
          <w:color w:val="000000"/>
          <w:sz w:val="28"/>
        </w:rPr>
        <w:t>
      цифрландыру және киберқауіпсіздікті қамтамасыз ету салаларындағы бірыңғай талаптардың сақталуын қамтамасыз ету;</w:t>
      </w:r>
    </w:p>
    <w:bookmarkEnd w:id="53"/>
    <w:bookmarkStart w:name="z76" w:id="54"/>
    <w:p>
      <w:pPr>
        <w:spacing w:after="0"/>
        <w:ind w:left="0"/>
        <w:jc w:val="both"/>
      </w:pPr>
      <w:r>
        <w:rPr>
          <w:rFonts w:ascii="Times New Roman"/>
          <w:b w:val="false"/>
          <w:i w:val="false"/>
          <w:color w:val="000000"/>
          <w:sz w:val="28"/>
        </w:rPr>
        <w:t>
      пайдалану, сүйемелдеу, дамыту, мониторингтеуді жүзеге асыру;</w:t>
      </w:r>
    </w:p>
    <w:bookmarkEnd w:id="54"/>
    <w:bookmarkStart w:name="z77" w:id="55"/>
    <w:p>
      <w:pPr>
        <w:spacing w:after="0"/>
        <w:ind w:left="0"/>
        <w:jc w:val="both"/>
      </w:pPr>
      <w:r>
        <w:rPr>
          <w:rFonts w:ascii="Times New Roman"/>
          <w:b w:val="false"/>
          <w:i w:val="false"/>
          <w:color w:val="000000"/>
          <w:sz w:val="28"/>
        </w:rPr>
        <w:t>
      іркіліссіз және тиісінше жұмыс істеуді, сондай-ақ қорғауды қамтамасыз ету;</w:t>
      </w:r>
    </w:p>
    <w:bookmarkEnd w:id="55"/>
    <w:bookmarkStart w:name="z78" w:id="56"/>
    <w:p>
      <w:pPr>
        <w:spacing w:after="0"/>
        <w:ind w:left="0"/>
        <w:jc w:val="both"/>
      </w:pPr>
      <w:r>
        <w:rPr>
          <w:rFonts w:ascii="Times New Roman"/>
          <w:b w:val="false"/>
          <w:i w:val="false"/>
          <w:color w:val="000000"/>
          <w:sz w:val="28"/>
        </w:rPr>
        <w:t>
      цифрлық ресурстарды сақтау қауіпсіздігін қамтамасыз ету;</w:t>
      </w:r>
    </w:p>
    <w:bookmarkEnd w:id="56"/>
    <w:bookmarkStart w:name="z79" w:id="57"/>
    <w:p>
      <w:pPr>
        <w:spacing w:after="0"/>
        <w:ind w:left="0"/>
        <w:jc w:val="both"/>
      </w:pPr>
      <w:r>
        <w:rPr>
          <w:rFonts w:ascii="Times New Roman"/>
          <w:b w:val="false"/>
          <w:i w:val="false"/>
          <w:color w:val="000000"/>
          <w:sz w:val="28"/>
        </w:rPr>
        <w:t>
      анықталған кемшіліктерге жедел ден қоюды қамтамасыз ету және оларды жою бойынша шаралар қабылдау жөніндегі функцияларын жүзеге асыру;";</w:t>
      </w:r>
    </w:p>
    <w:bookmarkEnd w:id="57"/>
    <w:bookmarkStart w:name="z80" w:id="58"/>
    <w:p>
      <w:pPr>
        <w:spacing w:after="0"/>
        <w:ind w:left="0"/>
        <w:jc w:val="both"/>
      </w:pPr>
      <w:r>
        <w:rPr>
          <w:rFonts w:ascii="Times New Roman"/>
          <w:b w:val="false"/>
          <w:i w:val="false"/>
          <w:color w:val="000000"/>
          <w:sz w:val="28"/>
        </w:rPr>
        <w:t xml:space="preserve">
      19-тармақтың </w:t>
      </w:r>
      <w:r>
        <w:rPr>
          <w:rFonts w:ascii="Times New Roman"/>
          <w:b w:val="false"/>
          <w:i w:val="false"/>
          <w:color w:val="000000"/>
          <w:sz w:val="28"/>
        </w:rPr>
        <w:t>37) тармақшасының</w:t>
      </w:r>
      <w:r>
        <w:rPr>
          <w:rFonts w:ascii="Times New Roman"/>
          <w:b w:val="false"/>
          <w:i w:val="false"/>
          <w:color w:val="000000"/>
          <w:sz w:val="28"/>
        </w:rPr>
        <w:t xml:space="preserve"> отыз бесінші абзацы мынадай редакцияда жазылсын:</w:t>
      </w:r>
    </w:p>
    <w:bookmarkEnd w:id="58"/>
    <w:bookmarkStart w:name="z81" w:id="59"/>
    <w:p>
      <w:pPr>
        <w:spacing w:after="0"/>
        <w:ind w:left="0"/>
        <w:jc w:val="both"/>
      </w:pPr>
      <w:r>
        <w:rPr>
          <w:rFonts w:ascii="Times New Roman"/>
          <w:b w:val="false"/>
          <w:i w:val="false"/>
          <w:color w:val="000000"/>
          <w:sz w:val="28"/>
        </w:rPr>
        <w:t>
      "жеке қабылдауларды, мемлекеттік органдарға, жергілікті өзін-өзі басқару органдарына, мемлекеттік заңды тұлғаларға, жарғылық капиталына мемлекет жүз пайыз қатысатын заңды тұлғаларға келіп түсетін жолданымдарды тіркеу, есепке алу, сондай-ақ "Электрондық жолданымдар" цифрлық талдау жүйесін жүргізу тәртібін;";</w:t>
      </w:r>
    </w:p>
    <w:bookmarkEnd w:id="59"/>
    <w:bookmarkStart w:name="z82" w:id="60"/>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 Бас прокуратурасының </w:t>
      </w:r>
      <w:r>
        <w:rPr>
          <w:rFonts w:ascii="Times New Roman"/>
          <w:b w:val="false"/>
          <w:i w:val="false"/>
          <w:color w:val="000000"/>
          <w:sz w:val="28"/>
        </w:rPr>
        <w:t>құрылымы</w:t>
      </w:r>
      <w:r>
        <w:rPr>
          <w:rFonts w:ascii="Times New Roman"/>
          <w:b w:val="false"/>
          <w:i w:val="false"/>
          <w:color w:val="000000"/>
          <w:sz w:val="28"/>
        </w:rPr>
        <w:t xml:space="preserve"> мынадай редакцияда жазылсын:</w:t>
      </w:r>
    </w:p>
    <w:bookmarkEnd w:id="60"/>
    <w:bookmarkStart w:name="z83" w:id="61"/>
    <w:p>
      <w:pPr>
        <w:spacing w:after="0"/>
        <w:ind w:left="0"/>
        <w:jc w:val="both"/>
      </w:pPr>
      <w:r>
        <w:rPr>
          <w:rFonts w:ascii="Times New Roman"/>
          <w:b w:val="false"/>
          <w:i w:val="false"/>
          <w:color w:val="000000"/>
          <w:sz w:val="28"/>
        </w:rPr>
        <w:t>
      "Қазақстан Республикасы Бас прокуратурасының ҚҰРЫЛЫМЫ</w:t>
      </w:r>
    </w:p>
    <w:bookmarkEnd w:id="61"/>
    <w:bookmarkStart w:name="z84" w:id="62"/>
    <w:p>
      <w:pPr>
        <w:spacing w:after="0"/>
        <w:ind w:left="0"/>
        <w:jc w:val="both"/>
      </w:pPr>
      <w:r>
        <w:rPr>
          <w:rFonts w:ascii="Times New Roman"/>
          <w:b w:val="false"/>
          <w:i w:val="false"/>
          <w:color w:val="000000"/>
          <w:sz w:val="28"/>
        </w:rPr>
        <w:t>
      Басшылық</w:t>
      </w:r>
    </w:p>
    <w:bookmarkEnd w:id="62"/>
    <w:bookmarkStart w:name="z85" w:id="63"/>
    <w:p>
      <w:pPr>
        <w:spacing w:after="0"/>
        <w:ind w:left="0"/>
        <w:jc w:val="both"/>
      </w:pPr>
      <w:r>
        <w:rPr>
          <w:rFonts w:ascii="Times New Roman"/>
          <w:b w:val="false"/>
          <w:i w:val="false"/>
          <w:color w:val="000000"/>
          <w:sz w:val="28"/>
        </w:rPr>
        <w:t>
      Аппарат</w:t>
      </w:r>
    </w:p>
    <w:bookmarkEnd w:id="63"/>
    <w:bookmarkStart w:name="z86" w:id="64"/>
    <w:p>
      <w:pPr>
        <w:spacing w:after="0"/>
        <w:ind w:left="0"/>
        <w:jc w:val="both"/>
      </w:pPr>
      <w:r>
        <w:rPr>
          <w:rFonts w:ascii="Times New Roman"/>
          <w:b w:val="false"/>
          <w:i w:val="false"/>
          <w:color w:val="000000"/>
          <w:sz w:val="28"/>
        </w:rPr>
        <w:t>
      Cотқа дейінгі тергеп-тексерудің заңдылығын қадағалау және қылмыстық қудалау қызметі</w:t>
      </w:r>
    </w:p>
    <w:bookmarkEnd w:id="64"/>
    <w:bookmarkStart w:name="z87" w:id="65"/>
    <w:p>
      <w:pPr>
        <w:spacing w:after="0"/>
        <w:ind w:left="0"/>
        <w:jc w:val="both"/>
      </w:pPr>
      <w:r>
        <w:rPr>
          <w:rFonts w:ascii="Times New Roman"/>
          <w:b w:val="false"/>
          <w:i w:val="false"/>
          <w:color w:val="000000"/>
          <w:sz w:val="28"/>
        </w:rPr>
        <w:t>
      Заңды күшіне енген үкімдердің заңдылығын және олардың орындалуын қадағалау қызметі</w:t>
      </w:r>
    </w:p>
    <w:bookmarkEnd w:id="65"/>
    <w:bookmarkStart w:name="z88" w:id="66"/>
    <w:p>
      <w:pPr>
        <w:spacing w:after="0"/>
        <w:ind w:left="0"/>
        <w:jc w:val="both"/>
      </w:pPr>
      <w:r>
        <w:rPr>
          <w:rFonts w:ascii="Times New Roman"/>
          <w:b w:val="false"/>
          <w:i w:val="false"/>
          <w:color w:val="000000"/>
          <w:sz w:val="28"/>
        </w:rPr>
        <w:t>
      Қоғамдық мүдделерді қорғау қызметі</w:t>
      </w:r>
    </w:p>
    <w:bookmarkEnd w:id="66"/>
    <w:bookmarkStart w:name="z89" w:id="67"/>
    <w:p>
      <w:pPr>
        <w:spacing w:after="0"/>
        <w:ind w:left="0"/>
        <w:jc w:val="both"/>
      </w:pPr>
      <w:r>
        <w:rPr>
          <w:rFonts w:ascii="Times New Roman"/>
          <w:b w:val="false"/>
          <w:i w:val="false"/>
          <w:color w:val="000000"/>
          <w:sz w:val="28"/>
        </w:rPr>
        <w:t>
      Cотқа дейінгі тергеп-тексеру қызметі</w:t>
      </w:r>
    </w:p>
    <w:bookmarkEnd w:id="67"/>
    <w:bookmarkStart w:name="z90" w:id="68"/>
    <w:p>
      <w:pPr>
        <w:spacing w:after="0"/>
        <w:ind w:left="0"/>
        <w:jc w:val="both"/>
      </w:pPr>
      <w:r>
        <w:rPr>
          <w:rFonts w:ascii="Times New Roman"/>
          <w:b w:val="false"/>
          <w:i w:val="false"/>
          <w:color w:val="000000"/>
          <w:sz w:val="28"/>
        </w:rPr>
        <w:t>
      Халықаралық-құқықтық ынтымақтастық қызметі</w:t>
      </w:r>
    </w:p>
    <w:bookmarkEnd w:id="68"/>
    <w:bookmarkStart w:name="z91" w:id="69"/>
    <w:p>
      <w:pPr>
        <w:spacing w:after="0"/>
        <w:ind w:left="0"/>
        <w:jc w:val="both"/>
      </w:pPr>
      <w:r>
        <w:rPr>
          <w:rFonts w:ascii="Times New Roman"/>
          <w:b w:val="false"/>
          <w:i w:val="false"/>
          <w:color w:val="000000"/>
          <w:sz w:val="28"/>
        </w:rPr>
        <w:t>
      Активтерді қайтару жөніндегі қызмет</w:t>
      </w:r>
    </w:p>
    <w:bookmarkEnd w:id="69"/>
    <w:bookmarkStart w:name="z92" w:id="70"/>
    <w:p>
      <w:pPr>
        <w:spacing w:after="0"/>
        <w:ind w:left="0"/>
        <w:jc w:val="both"/>
      </w:pPr>
      <w:r>
        <w:rPr>
          <w:rFonts w:ascii="Times New Roman"/>
          <w:b w:val="false"/>
          <w:i w:val="false"/>
          <w:color w:val="000000"/>
          <w:sz w:val="28"/>
        </w:rPr>
        <w:t>
      Кадр жұмысы департаменті</w:t>
      </w:r>
    </w:p>
    <w:bookmarkEnd w:id="70"/>
    <w:bookmarkStart w:name="z93" w:id="71"/>
    <w:p>
      <w:pPr>
        <w:spacing w:after="0"/>
        <w:ind w:left="0"/>
        <w:jc w:val="both"/>
      </w:pPr>
      <w:r>
        <w:rPr>
          <w:rFonts w:ascii="Times New Roman"/>
          <w:b w:val="false"/>
          <w:i w:val="false"/>
          <w:color w:val="000000"/>
          <w:sz w:val="28"/>
        </w:rPr>
        <w:t>
      Өзіндік қауіпсіздік департаменті</w:t>
      </w:r>
    </w:p>
    <w:bookmarkEnd w:id="71"/>
    <w:bookmarkStart w:name="z94" w:id="72"/>
    <w:p>
      <w:pPr>
        <w:spacing w:after="0"/>
        <w:ind w:left="0"/>
        <w:jc w:val="both"/>
      </w:pPr>
      <w:r>
        <w:rPr>
          <w:rFonts w:ascii="Times New Roman"/>
          <w:b w:val="false"/>
          <w:i w:val="false"/>
          <w:color w:val="000000"/>
          <w:sz w:val="28"/>
        </w:rPr>
        <w:t>
      Стратегиялық даму департаменті</w:t>
      </w:r>
    </w:p>
    <w:bookmarkEnd w:id="72"/>
    <w:bookmarkStart w:name="z95" w:id="73"/>
    <w:p>
      <w:pPr>
        <w:spacing w:after="0"/>
        <w:ind w:left="0"/>
        <w:jc w:val="both"/>
      </w:pPr>
      <w:r>
        <w:rPr>
          <w:rFonts w:ascii="Times New Roman"/>
          <w:b w:val="false"/>
          <w:i w:val="false"/>
          <w:color w:val="000000"/>
          <w:sz w:val="28"/>
        </w:rPr>
        <w:t>
      Жедел-іздестіру, қарсы барлау қызметі мен жасырын тергеу әрекеттерінің заңдылығын қадағалау департаменті</w:t>
      </w:r>
    </w:p>
    <w:bookmarkEnd w:id="73"/>
    <w:bookmarkStart w:name="z96" w:id="74"/>
    <w:p>
      <w:pPr>
        <w:spacing w:after="0"/>
        <w:ind w:left="0"/>
        <w:jc w:val="both"/>
      </w:pPr>
      <w:r>
        <w:rPr>
          <w:rFonts w:ascii="Times New Roman"/>
          <w:b w:val="false"/>
          <w:i w:val="false"/>
          <w:color w:val="000000"/>
          <w:sz w:val="28"/>
        </w:rPr>
        <w:t>
      Норма шығармашылық қызметін үйлестіру департаменті</w:t>
      </w:r>
    </w:p>
    <w:bookmarkEnd w:id="74"/>
    <w:bookmarkStart w:name="z97" w:id="75"/>
    <w:p>
      <w:pPr>
        <w:spacing w:after="0"/>
        <w:ind w:left="0"/>
        <w:jc w:val="both"/>
      </w:pPr>
      <w:r>
        <w:rPr>
          <w:rFonts w:ascii="Times New Roman"/>
          <w:b w:val="false"/>
          <w:i w:val="false"/>
          <w:color w:val="000000"/>
          <w:sz w:val="28"/>
        </w:rPr>
        <w:t>
      Жолданымдармен жұмыс және іс жүргізу департаменті</w:t>
      </w:r>
    </w:p>
    <w:bookmarkEnd w:id="75"/>
    <w:bookmarkStart w:name="z98" w:id="76"/>
    <w:p>
      <w:pPr>
        <w:spacing w:after="0"/>
        <w:ind w:left="0"/>
        <w:jc w:val="both"/>
      </w:pPr>
      <w:r>
        <w:rPr>
          <w:rFonts w:ascii="Times New Roman"/>
          <w:b w:val="false"/>
          <w:i w:val="false"/>
          <w:color w:val="000000"/>
          <w:sz w:val="28"/>
        </w:rPr>
        <w:t>
      Қаржы департаменті</w:t>
      </w:r>
    </w:p>
    <w:bookmarkEnd w:id="76"/>
    <w:bookmarkStart w:name="z99" w:id="77"/>
    <w:p>
      <w:pPr>
        <w:spacing w:after="0"/>
        <w:ind w:left="0"/>
        <w:jc w:val="both"/>
      </w:pPr>
      <w:r>
        <w:rPr>
          <w:rFonts w:ascii="Times New Roman"/>
          <w:b w:val="false"/>
          <w:i w:val="false"/>
          <w:color w:val="000000"/>
          <w:sz w:val="28"/>
        </w:rPr>
        <w:t>
      Мемлекеттік құпияларды қорғау басқармасы</w:t>
      </w:r>
    </w:p>
    <w:bookmarkEnd w:id="77"/>
    <w:bookmarkStart w:name="z100" w:id="78"/>
    <w:p>
      <w:pPr>
        <w:spacing w:after="0"/>
        <w:ind w:left="0"/>
        <w:jc w:val="both"/>
      </w:pPr>
      <w:r>
        <w:rPr>
          <w:rFonts w:ascii="Times New Roman"/>
          <w:b w:val="false"/>
          <w:i w:val="false"/>
          <w:color w:val="000000"/>
          <w:sz w:val="28"/>
        </w:rPr>
        <w:t>
      Ішкі аудит басқармасы</w:t>
      </w:r>
    </w:p>
    <w:bookmarkEnd w:id="78"/>
    <w:bookmarkStart w:name="z101" w:id="79"/>
    <w:p>
      <w:pPr>
        <w:spacing w:after="0"/>
        <w:ind w:left="0"/>
        <w:jc w:val="both"/>
      </w:pPr>
      <w:r>
        <w:rPr>
          <w:rFonts w:ascii="Times New Roman"/>
          <w:b w:val="false"/>
          <w:i w:val="false"/>
          <w:color w:val="000000"/>
          <w:sz w:val="28"/>
        </w:rPr>
        <w:t>
      Киберқауіпсіздік басқармасы.".</w:t>
      </w:r>
    </w:p>
    <w:bookmarkEnd w:id="79"/>
    <w:bookmarkStart w:name="z102" w:id="80"/>
    <w:p>
      <w:pPr>
        <w:spacing w:after="0"/>
        <w:ind w:left="0"/>
        <w:jc w:val="both"/>
      </w:pPr>
      <w:r>
        <w:rPr>
          <w:rFonts w:ascii="Times New Roman"/>
          <w:b w:val="false"/>
          <w:i w:val="false"/>
          <w:color w:val="000000"/>
          <w:sz w:val="28"/>
        </w:rPr>
        <w:t xml:space="preserve">
      3. "Инвесторлардың құқықтарын қорғау және активтерді қайтару саласында мемлекеттік басқару жүйесін жетілдіру туралы" Қазақстан Республикасы Президентінің 2025 жылғы 17 желтоқсандағы № 1125 </w:t>
      </w:r>
      <w:r>
        <w:rPr>
          <w:rFonts w:ascii="Times New Roman"/>
          <w:b w:val="false"/>
          <w:i w:val="false"/>
          <w:color w:val="000000"/>
          <w:sz w:val="28"/>
        </w:rPr>
        <w:t>Жарлығында</w:t>
      </w:r>
      <w:r>
        <w:rPr>
          <w:rFonts w:ascii="Times New Roman"/>
          <w:b w:val="false"/>
          <w:i w:val="false"/>
          <w:color w:val="000000"/>
          <w:sz w:val="28"/>
        </w:rPr>
        <w:t>:</w:t>
      </w:r>
    </w:p>
    <w:bookmarkEnd w:id="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104" w:id="81"/>
    <w:p>
      <w:pPr>
        <w:spacing w:after="0"/>
        <w:ind w:left="0"/>
        <w:jc w:val="both"/>
      </w:pPr>
      <w:r>
        <w:rPr>
          <w:rFonts w:ascii="Times New Roman"/>
          <w:b w:val="false"/>
          <w:i w:val="false"/>
          <w:color w:val="000000"/>
          <w:sz w:val="28"/>
        </w:rPr>
        <w:t xml:space="preserve">
      "Қазақстан Республикасының Конституциясы 46-бабының </w:t>
      </w:r>
      <w:r>
        <w:rPr>
          <w:rFonts w:ascii="Times New Roman"/>
          <w:b w:val="false"/>
          <w:i w:val="false"/>
          <w:color w:val="000000"/>
          <w:sz w:val="28"/>
        </w:rPr>
        <w:t>6) тармақшасына</w:t>
      </w:r>
      <w:r>
        <w:rPr>
          <w:rFonts w:ascii="Times New Roman"/>
          <w:b w:val="false"/>
          <w:i w:val="false"/>
          <w:color w:val="000000"/>
          <w:sz w:val="28"/>
        </w:rPr>
        <w:t xml:space="preserve">, "Қазақстан Республикасының Президенті туралы" Қазақстан Республикасы Конституциялық заңының 20-бабы </w:t>
      </w:r>
      <w:r>
        <w:rPr>
          <w:rFonts w:ascii="Times New Roman"/>
          <w:b w:val="false"/>
          <w:i w:val="false"/>
          <w:color w:val="000000"/>
          <w:sz w:val="28"/>
        </w:rPr>
        <w:t>2-тармағының</w:t>
      </w:r>
      <w:r>
        <w:rPr>
          <w:rFonts w:ascii="Times New Roman"/>
          <w:b w:val="false"/>
          <w:i w:val="false"/>
          <w:color w:val="000000"/>
          <w:sz w:val="28"/>
        </w:rPr>
        <w:t xml:space="preserve"> 1) және 3) тармақшаларына сәйкес </w:t>
      </w:r>
      <w:r>
        <w:rPr>
          <w:rFonts w:ascii="Times New Roman"/>
          <w:b/>
          <w:i w:val="false"/>
          <w:color w:val="000000"/>
          <w:sz w:val="28"/>
        </w:rPr>
        <w:t>ҚАУЛЫ</w:t>
      </w:r>
      <w:r>
        <w:rPr>
          <w:rFonts w:ascii="Times New Roman"/>
          <w:b/>
          <w:i w:val="false"/>
          <w:color w:val="000000"/>
          <w:sz w:val="28"/>
        </w:rPr>
        <w:t xml:space="preserve"> ЕТЕМІН:</w:t>
      </w:r>
      <w:r>
        <w:rPr>
          <w:rFonts w:ascii="Times New Roman"/>
          <w:b w:val="false"/>
          <w:i w:val="false"/>
          <w:color w:val="000000"/>
          <w:sz w:val="28"/>
        </w:rPr>
        <w:t>";</w:t>
      </w:r>
    </w:p>
    <w:bookmarkEnd w:id="81"/>
    <w:bookmarkStart w:name="z105" w:id="82"/>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 Бас прокуратурасының Инвесторлардың құқықтарын қорғау комитеті туралы </w:t>
      </w:r>
      <w:r>
        <w:rPr>
          <w:rFonts w:ascii="Times New Roman"/>
          <w:b w:val="false"/>
          <w:i w:val="false"/>
          <w:color w:val="000000"/>
          <w:sz w:val="28"/>
        </w:rPr>
        <w:t>ережеде</w:t>
      </w:r>
      <w:r>
        <w:rPr>
          <w:rFonts w:ascii="Times New Roman"/>
          <w:b w:val="false"/>
          <w:i w:val="false"/>
          <w:color w:val="000000"/>
          <w:sz w:val="28"/>
        </w:rPr>
        <w:t>:</w:t>
      </w:r>
    </w:p>
    <w:bookmarkEnd w:id="82"/>
    <w:bookmarkStart w:name="z106" w:id="83"/>
    <w:p>
      <w:pPr>
        <w:spacing w:after="0"/>
        <w:ind w:left="0"/>
        <w:jc w:val="both"/>
      </w:pPr>
      <w:r>
        <w:rPr>
          <w:rFonts w:ascii="Times New Roman"/>
          <w:b w:val="false"/>
          <w:i w:val="false"/>
          <w:color w:val="000000"/>
          <w:sz w:val="28"/>
        </w:rPr>
        <w:t xml:space="preserve">
      14-тармақтың </w:t>
      </w:r>
      <w:r>
        <w:rPr>
          <w:rFonts w:ascii="Times New Roman"/>
          <w:b w:val="false"/>
          <w:i w:val="false"/>
          <w:color w:val="000000"/>
          <w:sz w:val="28"/>
        </w:rPr>
        <w:t>1) тармақшасында</w:t>
      </w:r>
      <w:r>
        <w:rPr>
          <w:rFonts w:ascii="Times New Roman"/>
          <w:b w:val="false"/>
          <w:i w:val="false"/>
          <w:color w:val="000000"/>
          <w:sz w:val="28"/>
        </w:rPr>
        <w:t>:</w:t>
      </w:r>
    </w:p>
    <w:bookmarkEnd w:id="83"/>
    <w:bookmarkStart w:name="z107" w:id="84"/>
    <w:p>
      <w:pPr>
        <w:spacing w:after="0"/>
        <w:ind w:left="0"/>
        <w:jc w:val="both"/>
      </w:pPr>
      <w:r>
        <w:rPr>
          <w:rFonts w:ascii="Times New Roman"/>
          <w:b w:val="false"/>
          <w:i w:val="false"/>
          <w:color w:val="000000"/>
          <w:sz w:val="28"/>
        </w:rPr>
        <w:t>
      үшінші абзац мынадай редакцияда жазылсын:</w:t>
      </w:r>
    </w:p>
    <w:bookmarkEnd w:id="84"/>
    <w:bookmarkStart w:name="z108" w:id="85"/>
    <w:p>
      <w:pPr>
        <w:spacing w:after="0"/>
        <w:ind w:left="0"/>
        <w:jc w:val="both"/>
      </w:pPr>
      <w:r>
        <w:rPr>
          <w:rFonts w:ascii="Times New Roman"/>
          <w:b w:val="false"/>
          <w:i w:val="false"/>
          <w:color w:val="000000"/>
          <w:sz w:val="28"/>
        </w:rPr>
        <w:t>
      "Қазақстан Республикасының инвестициялар және инвестициялық қызмет саласындағы заңнамасының қолданылуын қадағалау практикасын, оның ішінде құқық қорғау органдарының, арнаулы мемлекеттік және өзге де органдардың ақпарат алмасу жүйесімен интеграцияланған цифрлық жүйелерде, сондай-ақ Ұлттық цифрлық инвестициялық платформада қамтылған мәліметтерді пайдалана отырып талдау;";</w:t>
      </w:r>
    </w:p>
    <w:bookmarkEnd w:id="85"/>
    <w:bookmarkStart w:name="z109" w:id="86"/>
    <w:p>
      <w:pPr>
        <w:spacing w:after="0"/>
        <w:ind w:left="0"/>
        <w:jc w:val="both"/>
      </w:pPr>
      <w:r>
        <w:rPr>
          <w:rFonts w:ascii="Times New Roman"/>
          <w:b w:val="false"/>
          <w:i w:val="false"/>
          <w:color w:val="000000"/>
          <w:sz w:val="28"/>
        </w:rPr>
        <w:t>
      жиырма бесінші абзац мынадай редакцияда жазылсын:</w:t>
      </w:r>
    </w:p>
    <w:bookmarkEnd w:id="86"/>
    <w:bookmarkStart w:name="z110" w:id="87"/>
    <w:p>
      <w:pPr>
        <w:spacing w:after="0"/>
        <w:ind w:left="0"/>
        <w:jc w:val="both"/>
      </w:pPr>
      <w:r>
        <w:rPr>
          <w:rFonts w:ascii="Times New Roman"/>
          <w:b w:val="false"/>
          <w:i w:val="false"/>
          <w:color w:val="000000"/>
          <w:sz w:val="28"/>
        </w:rPr>
        <w:t>
      "дербес деректерді және заңмен қорғалатын өзге құпияны қорғау жөніндегі талаптарды сақтай отырып, ақпаратқа, мәліметтер мен құжаттарға, қылмыстық, азаматтық, әкімшілік істерге, әкімшілік құқық бұзушылықтар туралы істерге, атқарушылық іс жүргізуге және өзге де материалдарға, сондай-ақ құқық қорғау органдарының және өзге де мемлекеттік органдар мен ұйымдардың цифрлық жүйелері мен ресурстарына Қазақстан Республикасының заңнамасында белгіленген тәртіппен қол жеткізу;";</w:t>
      </w:r>
    </w:p>
    <w:bookmarkEnd w:id="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15) тармақшалар</w:t>
      </w:r>
      <w:r>
        <w:rPr>
          <w:rFonts w:ascii="Times New Roman"/>
          <w:b w:val="false"/>
          <w:i w:val="false"/>
          <w:color w:val="000000"/>
          <w:sz w:val="28"/>
        </w:rPr>
        <w:t xml:space="preserve"> мынадай редакцияда жазылсын:</w:t>
      </w:r>
    </w:p>
    <w:bookmarkStart w:name="z113" w:id="88"/>
    <w:p>
      <w:pPr>
        <w:spacing w:after="0"/>
        <w:ind w:left="0"/>
        <w:jc w:val="both"/>
      </w:pPr>
      <w:r>
        <w:rPr>
          <w:rFonts w:ascii="Times New Roman"/>
          <w:b w:val="false"/>
          <w:i w:val="false"/>
          <w:color w:val="000000"/>
          <w:sz w:val="28"/>
        </w:rPr>
        <w:t>
      "12) инвестициялар және инвестициялық қызмет саласындағы заңдылықтың жай-күйіне, оның ішінде құқық қорғау органдарының, арнаулы мемлекеттік және өзге де органдардың ақпарат алмасу жүйесімен интеграцияланған цифрлық жүйелер мен ресурстарға қолжетімділікті пайдалана отырып талдау жүргізу;";</w:t>
      </w:r>
    </w:p>
    <w:bookmarkEnd w:id="88"/>
    <w:bookmarkStart w:name="z114" w:id="89"/>
    <w:p>
      <w:pPr>
        <w:spacing w:after="0"/>
        <w:ind w:left="0"/>
        <w:jc w:val="both"/>
      </w:pPr>
      <w:r>
        <w:rPr>
          <w:rFonts w:ascii="Times New Roman"/>
          <w:b w:val="false"/>
          <w:i w:val="false"/>
          <w:color w:val="000000"/>
          <w:sz w:val="28"/>
        </w:rPr>
        <w:t>
      "15) инвестициялық жобаларды іске асыру кезеңдеріне, оның ішінде цифрлық жүйелер арқылы мониторинг жүргізу;".</w:t>
      </w:r>
    </w:p>
    <w:bookmarkEnd w:id="8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