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046" w14:textId="ff7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5 маусымдағы № 1304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Президентінің кейбір жарлықтарына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қауіпсіздік комитеті Қазақстан Республикасының заңнамасында белгіленген тәртіппен осы Жарлықтан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2026 жылғы 12 шілдеден бастап қолданысқа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жетінші және оныншы абзацтарын қоспағанда,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кейбір жарлықтарына енгізілетін ӨЗГЕРІСТЕР МЕН ТОЛЫҚТЫРУЛАР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комитеті туралы ережені бекіту туралы" Қазақстан Республикасы Президентінің 1996 жылғы 1 сәуірдегі № 2922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қауіпсіздік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елу алтыншы абзацтан кейін мынадай мазмұндағы елу жетінші абзацпен толықтырылсын: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органдарының міндеттерін шешуді қамтамасыз ететін цифрлық объектілерді құру, сүйемелдеу, дамыту және пайдалану;";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80-1) тармақшамен толықтырылсын: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"80-1) үкіметтік байланыс желілерінің, республикалық қорғалған байланыс желілерінің және ұлттық қауіпсіздік органдарының қорғалған байланыс желілерінің киберқауіпсіздігін қамтамасыз ету қағидаларын әзірлеу және бекіту;";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136)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141-1) тармақшамен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ұлттық қауіпсіздік органдарының цифрлық инфрақұрылым объектілеріне жүйелік-техникалық қызмет көрсету қағидаларын әзірлеу және бекіту;";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"156) ұлттық қауіпсіздік органдарында жергілікті есептеуіш желілерін ұйымдастыру мен құру жөніндегі қағидаларды әзірлеу және бекіту;";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"182) техникалық, криминалистік және полиграфологиялық зерттеулерді ұйымдастыру және жүзеге асыру;";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"316) қызмет бабында пайдалану үшін;".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Құпия.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