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96e" w14:textId="42cb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8 мамырдағы № 1272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1042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Адам құқықтары жөніндегі комиссияның 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Жақып Қажманұлы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 Төрағасының Орынбасары (келісім бойынша),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Бикебаев Айдын Жолшыұлы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Республикалық адвокаттар алқасының мүшесі (келісім бойынша), төрағаның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Сәбитова Айнұр Әлімханқызы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ұлттық педагогикалық университетінің Сорбонна-Қазақстан институтының директоры (келісім бойынша), төрағаның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Ішкі саясат бөлімінің сектор меңгерушісі, хатшы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- Мәдениет және ақпарат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Жоғары Сот Кеңесінің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Ғылым және жоғары білім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Адам құқықтары жөніндегі уәкіл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Бала құқықтары жөніндегі уәкіл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жанындағы Халықтың әлеуметтік жағынан осал санаттарының құқықтары жөніндегі уәкіл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кәсіпкерлерінің құқықтарын қорғау жөніндегі уәкіл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Отбасы мәселелері жөніндегі уәкіл - Қазақстан Республикасы Президентінің жанындағы Әйелдер істері және отбасылық- демографиялық саясат жөніндегі ұлттық комиссия төрағасының орынбасары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Жанна Бейсентайқызы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Досжан Сарманқұлұлы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' Республикасының Судьялар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Байсақова Зүлфия Мұхамедбекқызы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"Дағдарыс орталықтары одағы" заңды тұлғалар бірлестігінің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Байтілесов Нұрсұлтан Төленұлы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 Светлана Салаватқызы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БҰҰ-ның Көші-қон агенттігі – Қазақстандағы Халықаралық көші-қон ұйымының көші-қон жөніндегі бағдарламалардың аға ұлттық үйлестірушісі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"MEDIALIFE" қоғамдық қорының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Виталий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"Алматы заң корпорациясы" қоғамдық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Вранчев Игорь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Республикалық адвокаттар алқасы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 Нұрлан Орынбасарұлы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Е.А. Бөкетов атындағы Қарағанды университетінің басқарма төрағасы - 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Еспаева Дания Мәдиқызы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Светлана Бақытқызы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конституциялық және азаматтық құқық кафедрасының профессоры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Көпжасарұлы Ерқанат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"Қазақстан" республикалық телерадиокорпорациясының "Ашық алаң" саяси ток-шоуының жүргізушісі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Қазкенов Руслан Қазбекұлы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"Civic peace" қоғамдық бірлестігінің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Қанафин Данияр Қайратұлы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Алматы қаласының адвокаттар алқасының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 Александр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Қазақстан митрополиті, Қазақстан Республикасындағы Орыс православие шіркеуінің митрополиттік округінің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Қанат Сергейұлы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Сотының судьясы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Нұрғазиева Бану Ғаниқызы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Азаматтық альянсы" заңды тұлғалар бірлестігінің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 Біржан Бидайбекұлы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Кәсіподақтар федерациясы терағаның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Осокина Ирина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Астана қаласының адвокаттар алқасының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Өтпенов Наурызбай Тағанұлы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мүфти, Қазақстан мұсылмандары Діни басқармасының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Сергей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 Нәрікбаев атындағы ҚазМЗУ университетінің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 Айсана Сманқызы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 жөніндегі ұлттық сарапшы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Айгүл Сағадыбекқызы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экологиялық ұйымдарының қауымдастығы" заңды тұлғалар бірлестігінің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Тұрмағамбетова Жеміс Өтегенқызы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құқықтарын жақтаушы хартия" қоғамдық қорының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Шахноза Құлабдулақызы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 Сезім" әйелдер бастамалық құқықтық орталығы" қоғамдық бірлестігінің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Шапақ Үнзила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