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8c06" w14:textId="2be8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16 наурыздағы № 1205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Елдің әлеуметтік-экономикалық дамуына, заңдылық пен тәртіпті нығайтуға қосқан елеулі үлесі үшін төмендегі азаматтар наградталды: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Шәріпбай Диас Бақытұлы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 департамент басшысының орынбасары.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 Осы Жарлық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