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c6e2a" w14:textId="d6c6e2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Конституциялық реформа жөніндегі комиссияны (Конституциялық комиссия) құру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Президентінің 2026 жылғы 21 қаңтардағы № 1157 Жарлығы. Күші жойылды - Қазақстан Республикасы Президентінің 2026 жылғы 1 шiлдедегi № 1337 Жарлығымен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Президентінің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Жарлығымен.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Конституциялық реформа бойынша ұсыныстарды тұжырымдау мақсатында </w:t>
      </w:r>
      <w:r>
        <w:rPr>
          <w:rFonts w:ascii="Times New Roman"/>
          <w:b/>
          <w:i w:val="false"/>
          <w:color w:val="000000"/>
          <w:sz w:val="28"/>
        </w:rPr>
        <w:t>ҚАУЛЫ ЕТЕМІН: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Конституциялық реформа жөніндегі комиссия (Конституциялық комиссия) (бұдан әрі - Комиссия) құрылсын.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Қоса беріліп отырған: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Комиссия туралы </w:t>
      </w:r>
      <w:r>
        <w:rPr>
          <w:rFonts w:ascii="Times New Roman"/>
          <w:b w:val="false"/>
          <w:i w:val="false"/>
          <w:color w:val="000000"/>
          <w:sz w:val="28"/>
        </w:rPr>
        <w:t>ереже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Комиссияның </w:t>
      </w:r>
      <w:r>
        <w:rPr>
          <w:rFonts w:ascii="Times New Roman"/>
          <w:b w:val="false"/>
          <w:i w:val="false"/>
          <w:color w:val="000000"/>
          <w:sz w:val="28"/>
        </w:rPr>
        <w:t>құрамы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Жарлықтың орындалуын бақылау Қазақстан Республикасы Президентінің Әкімшілігіне жүктелсін.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Жарлық қол қойылған күнінен бастап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Қазақстан Республикасын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Президенті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Қ.Тоқаев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21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1157 Жарлығымен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1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Конституциялық реформа жөніндегі комиссия (Конституциялық комиссия) туралы</w:t>
      </w:r>
      <w:r>
        <w:br/>
      </w:r>
      <w:r>
        <w:rPr>
          <w:rFonts w:ascii="Times New Roman"/>
          <w:b/>
          <w:i w:val="false"/>
          <w:color w:val="000000"/>
        </w:rPr>
        <w:t>ЕРЕЖЕ 1-тарау. Жалпы ережелер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Конституциялық реформа жөніндегі комиссия (Конституциялық комиссия) (бұдан әрі - Комиссия) - Қазақстан Республикасы Президентінің жанындағы консультативтік-кеңесші орган.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Комиссия өз қызметінде Қазақстан Республикасының Конституциясын, заңдарын, Қазақстан Республикасы Президентінің және Қазақстан Республикасы Үкіметінің актілерін, өзге де нормативтік құқықтық актілерді, сондай-ақ осы Ережені басшылыққа алады.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Комиссияның құрамына Комиссияның төрағасы, төрағаның орынбасарлары, хатшысы және мүшелері кіреді.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Комиссияның төрағасы - Қазақстан Республикасы Конституциялық Сотының Төрағасы.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Комиссияның хатшысы - Қазақстан Республикасы Президенті Әкімшілігі Мемлекеттік кұқық бөлімінің меңгерушісі.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Комиссияның құрамына Қазақстан Республикасы Парламентінің депутаттары, мәслихаттардың төрағалары, бұқаралық ақпарат құралдарының басшылары, қоғам қайраткерлері, мемлекеттік органдардың, өңірлердегі қоғамдық кеңестердің, сарапшы және ғылыми қоғамдастықтардың өкілдері кіреді.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Комиссияның міндеті</w:t>
      </w:r>
    </w:p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Комиссияның міндеті - Конституциялық реформа бойынша ұсыныстар тұжырымдау.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Комиссияның қызметін ұйымдастыру</w:t>
      </w:r>
    </w:p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Комиссияның жұмыс органы - Қазақстан Республикасы Конституциялық Сотының Аппараты.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Комиссияның отырыстары қажеттілігіне қарай өткізіледі.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Комиссияның отырыстары оларға Комиссия мүшелерінің жалпы санының үштен екісі қатысқан кезде заңды күші бар болып саналады.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Комиссияның төрағасы Комиссияның қызметіне жалпы басшылық жасайды, оның отырыстарында төрағалық етеді, Қазақстан Республикасының Президентіне Комиссияның жұмысы туралы баяндайды.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Комиссияның жұмыс органы: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Комиссияның отырыстарына материалдар дайындауды ұйымдастырады;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Комиссияның мүшелерін кезекті отырыстың өтетін орны, уақыты және күн тәртібі туралы хабардар етеді, оларды қажетті материалдармен уақтылы қамтамасыз етеді.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Комиссияның мүшелері: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талқыланатын мәселелер бойынша ұсыныстар енгізеді;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Комиссияның отырыстарына шығарылатын мәселелерді талқылауға қатысады.</w:t>
      </w:r>
    </w:p>
    <w:bookmarkEnd w:id="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21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1157 Жарлығымен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30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Конституциялық реформа жөніндегі комиссияның (Конституциялық комиссияның)</w:t>
      </w:r>
      <w:r>
        <w:br/>
      </w:r>
      <w:r>
        <w:rPr>
          <w:rFonts w:ascii="Times New Roman"/>
          <w:b/>
          <w:i w:val="false"/>
          <w:color w:val="000000"/>
        </w:rPr>
        <w:t>ҚҰРАМЫ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Әзімова Эльвира Әбілқасымқызы - Қазақстан Республикасы Конституциялық Сотының Төрағасы, Конституциялық комиссияның төрағасы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Қарин Ерлан Тынымбайұлы - Қазақстан Республикасының Мемлекеттік кеңесшісі, Конституциялық комиссия төрағасының орынбасары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Балаева Айда Ғалымқызы - Қазақстан Республикасы Премьер-Министрінің орынбасары - Мәдениет және ақпарат министрі, Конституциялық комиссия төрағасының орынбасары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Жарылғанов Айдар Төлетайұлы - Қазақстан Республикасы Президенті Әкімшілігі Мемлекеттік құқық бөлімінің меңгерушісі, Конституциялық комиссияның хатшысы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Комиссия мүшелері: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Айнабеков Мейрамхат Кәрібекұлы - Абай облыстық қоғамдық кеңесінің төрағасы;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Ақылбай Серік Байсейітұлы - "Қазақстан заңгерлер одағы" республикалық қоғамдық бірлестігінің төрағасы;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Алтынбаев Әли Сапарғалиұлы - Қазақстан Республикасы Ұлттық қауіпсіздік комитеті төрағасының бірінші орынбасары;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Алтынбеков Бекзат Құмарұлы - "Amanat" партиясының Қарағанды облыстық филиалының төрағасы, Қарағанды облыстық қоғамдық кеңесінің төрағасы;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Асанов Жақып Қажыманұлы - Қазақстан Республикасы Парламенті Сенаты Төрағасының орынбасары;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Атабаева Гүлзира Нұржанқызы - "Келешек" жастар кеңесінің жетекшісі;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Ахметзакиров Наиль Рафисұлы – Қазақстан Республикасы Сот әкімшілігінің басшысы;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Әбенов Мұрат Абдуламитұлы - Қазақстан Республикасы Парламенті Мәжілісінің депутаты;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Әбішев Ғазиз Серікұлы - саяси шолушы;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Әбішов Нұралы Әлмаханұлы - Түркістан облысы мәслихатының төрағасы;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Әзілханов Марат Алмасұлы - Қазақстан халқы Ассамблеясы хатшылығының меңгерушісі, Қазақстан халқы Ассамблеясы төрағасының орынбасары;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Әленов Бауыржан Төлегенұлы - Қазақстан Республикасы Ішкі Істер министрінің бірінші орынбасары;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Әубәкірова Индира Оралқызы - Қазақстан Республикасы Әділет министрлігінің "Қазақстан Республикасының Заңнама және құқықтық ақпарат институты" шаруашылық жүргізу құқығындағы республикалық мемлекеттік кәсіпорнының директоры;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Әшімжанов Жанарбек Садықанұлы - Қазақстан Республикасы Парламенті Мәжілісінің депутаты;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Әшімова Аяужан Тұрсынбекқызы - Шығыс Қазақстан облыстық қоғамдық кеңесінің төрағасы;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Байбеков Шалқар Заманбекұлы - Абай облысы мәслихатының төрағасы;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Байғожаев Қуат Сұлтанұлы - Алматы облысы мәслихатының төрағасы;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Балтабаев Әділ - журналист, "President" тележобасын жүргізуші;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Башимов Марат Советұлы - Қазақстан Республикасы Парламенті Мәжілісінің депутаты;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Бейсенбаев Елнұр Сабыржанұлы - Қазақстан Республикасы Парламенті Мәжілісінің депутаты, "Аманат" партиясы фракциясының жетекшісі;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Бекназаров Нұрлан Құдиярұлы - Қазақстан Республикасы Парламенті Сенатының Конституциялық заңнама, сот жүйесі және құқық қорғау органдары комитетінің төрағасы;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Борчашвили Исидор Шамилович - Астана халықаралық университеті Жоғары құқық мектебінің профессоры, заң ғылымдарының докторы;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Бубенко Владимир Степанович - Солтүстік Қазақстан облысы мәслихатының төрағасы;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Бурахан Ернұр Көшерханұлы - "Қазақстан" республикалық телерадио корпорациясы" акционерлік қоғамының басқарма төрағасы;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Годунова Наталья Николаевна - "Қазақстан темір жолы" ұлттық компаниясы" акционерлік қоғамы директорлар кеңесінің мүшесі, тәуелсіз директор;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Ғайыпов Зұлфухар Сұлтанұлы - Астана қалалық қоғамдық кеңесінің төрағасы;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Дәулеталин Сатыбалды Телағысұлы - Қазақстан Республикасы Кәсіподақтар федерациясының төрағасы;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Дулатбеков Нұрлан Орынбасарұлы - "Академик Е.Бөкетов атындағы Қарағанды университеті" коммерциялық емес акционерлік қоғамының ректоры;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Дүйсенов Еркін Эрманұлы - "әл-Фараби атындағы Қазақ ұлттық университеті" коммерциялық емес акционерлік қоғамының басқарма төрағасының орынбасары, бірінші проректор, профессор, заң ғылымдарының докторы;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Егізбаев Серік Рахметоллаұлы - Қазақстан Республикасы Парламенті Мәжілісінің депутаты, "Ауыл" партиясы фракциясының жетекшісі;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Ерғалиев Әсет Арманұлы - Қазақстан Республикасы Стратегиялық жоспарлау және реформалар агенттігінің төрағасы;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Ерғарин Дәурен Тілекұлы - Қазақстан Республикасы Президенті Әкімшілігі Құқық қорғау жүйесі бөлімінің меңгерушісі;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Есекеев Қуанышбек Бақытбекұлы - Қазақстан Республикасы Президентінің көмекшісі;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Еспаева Дания Мәдиқызы - Қазақстан Республикасы Парламенті Мәжілісі Төрағасының орынбасары;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Ещанов Сайлаубек Ерғазыұлы - Қостанай облысы мәслихатының төрағасы;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Жақаева Лейла Сұлтанқызы - Қазақстан Республикасының Жоғары Сот Кеңесі жанындағы Сот төрелігі академиясының профессоры, заң ғылымдарының докторы;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Жақыпбаев Қайрат Төлегенұлы - Қазақстан Республикасы Конституциялық Сотының судьясы;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Жаманқұлова Қарлығаш Қалибекқызы - "Әділ сөз" сөз бостандығын қорғау халықаралық қорының президенті;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Желдібай Руслан Сұлтанұлы - Қазақстан Республикасы Президентінің көмекшісі - Президенттің Баспасөз хатшысы;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Жиенбаев Ержан Нұрланұлы - Қазақстан Республикасы Президентінің құқықтық мәселелер жөніндегі көмекшісі;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Жұмырбаев Тимур Ғабдулұлы - "Ассамблея жастары" республикалық қоғамдық бірлестігінің төрағасы;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Жүсіпов Бейбіт Айтымұлы - Ақмола облысы мәслихатының төрағасы;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Жүсіпов Бекмұрат Қыдырбайұлы - Маңғыстау облыстық қоғамдық кеңесінің төрағасы;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Жылқышиев Байділда - Түркістан облыстық қоғамдық кеңесінің төрағасы;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Зәкиева Динара Болатқызы - Қазақстан Республикасындағы Бала құқықтары жөніндегі уәкіл;</w:t>
      </w:r>
    </w:p>
    <w:bookmarkEnd w:id="75"/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Зейнұлқабден Табиғат - Астана қаласы мәслихатының төрағасы;</w:t>
      </w:r>
    </w:p>
    <w:bookmarkEnd w:id="76"/>
    <w:bookmarkStart w:name="z8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Илеуова Гүлмира Тоқшалыққызы - "Стратегия" әлеуметтік және саяси зерттеулер орталығы" қоғамдық қорының басшысы;</w:t>
      </w:r>
    </w:p>
    <w:bookmarkEnd w:id="77"/>
    <w:bookmarkStart w:name="z8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Имашева Снежанна Валерьевна - Қазақстан Республикасы Парламенті Мәжілісінің Заңнама және сот-құқықтық реформа комитетінің төрағасы;</w:t>
      </w:r>
    </w:p>
    <w:bookmarkEnd w:id="78"/>
    <w:bookmarkStart w:name="z8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Исетов Арман Асқарұлы - Қазақстан Республикасы Сыртқы істер министрінің орынбасары;</w:t>
      </w:r>
    </w:p>
    <w:bookmarkEnd w:id="79"/>
    <w:bookmarkStart w:name="z8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Кенжеханұлы Рауан - "Қазақ тілі" халықаралық қоғамының президенті;</w:t>
      </w:r>
    </w:p>
    <w:bookmarkEnd w:id="80"/>
    <w:bookmarkStart w:name="z8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Ким Вера Александровна - Қазақстан Республикасы Парламенті Мәжілісінің депутаты, "Ұлттық волонтерлік желі" заңды тұлғалар бірлестігінің басшысы;</w:t>
      </w:r>
    </w:p>
    <w:bookmarkEnd w:id="81"/>
    <w:bookmarkStart w:name="z8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Кузиева Замира Зәкіржанқызы - Астана қаласы "Единый консолидирующий центр" жауапкершілігі шектеулі серіктестігінің басқарушы директоры;</w:t>
      </w:r>
    </w:p>
    <w:bookmarkEnd w:id="82"/>
    <w:bookmarkStart w:name="z8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Күнтуған Еркежан - "Жібек жолы" телеарнасының директоры;</w:t>
      </w:r>
    </w:p>
    <w:bookmarkEnd w:id="83"/>
    <w:bookmarkStart w:name="z8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Қадыров Данияр Рамазанұлы - "Отандастар қоры" коммерциялық емес акционерлік қоғамының президенті;</w:t>
      </w:r>
    </w:p>
    <w:bookmarkEnd w:id="84"/>
    <w:bookmarkStart w:name="z9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Қажыбаева Раушан Жаңабергенқызы - Қазақстан Республикасы Президенті Іс Басқармасының "Қазақстан Республикасы Президентінің телерадиокешені" шаруашылық жүргізу құқығындағы республикалық мемлекеттік кәсіпорнының директоры;</w:t>
      </w:r>
    </w:p>
    <w:bookmarkEnd w:id="85"/>
    <w:bookmarkStart w:name="z9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Қалтаева Ләззат Молдабекқызы - Қазақстан Республикасы Парламенті Сенаты Төрағасының кеңесшісі, Қазақстан Республикасы Парламенті Сенаты жанындағы Инклюзиялар жөніндегі кеңестің төрағасы;</w:t>
      </w:r>
    </w:p>
    <w:bookmarkEnd w:id="86"/>
    <w:bookmarkStart w:name="z9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Қамзабекұлы Дихан - "Қазақ газеттері" жауапкершілігі шектеулі серіктестігінің бас директоры;</w:t>
      </w:r>
    </w:p>
    <w:bookmarkEnd w:id="87"/>
    <w:bookmarkStart w:name="z9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Қарабасова Лаура Шапайқызы - "Қ.Жұбанов атындағы Ақтөбе өңірлік университеті" коммерциялық емес акционерлік қоғамының басқарма төрағасы ректор;</w:t>
      </w:r>
    </w:p>
    <w:bookmarkEnd w:id="88"/>
    <w:bookmarkStart w:name="z9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Қарағойшин Рустам Тимурұлы - "Бәйтерек" ұлттық инвестициялық холдингі" акционерлік қоғамының басқарма төрағасы;</w:t>
      </w:r>
    </w:p>
    <w:bookmarkEnd w:id="89"/>
    <w:bookmarkStart w:name="z9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Қасымбек Жеңіс Махмұдұлы - Астана қаласының әкімі;</w:t>
      </w:r>
    </w:p>
    <w:bookmarkEnd w:id="90"/>
    <w:bookmarkStart w:name="z9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Қобжанов Нұркен Сайфиддинұлы - Қарағанды облысы мәслихатының төрағасы;</w:t>
      </w:r>
    </w:p>
    <w:bookmarkEnd w:id="91"/>
    <w:bookmarkStart w:name="z9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Қожаназаров Айдарбек Асанұлы - Қазақстан Республикасы Парламенті Мәжілісінің депутаты, "Respublica" партиясы фракциясының жетекшісі;</w:t>
      </w:r>
    </w:p>
    <w:bookmarkEnd w:id="92"/>
    <w:bookmarkStart w:name="z9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Көпжасарұлы Ерқанат - журналист, "Қазақстан" республикалық телерадио корпорациясының тележүргізушісі;</w:t>
      </w:r>
    </w:p>
    <w:bookmarkEnd w:id="93"/>
    <w:bookmarkStart w:name="z9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Құлкенов Мереке Әбдешұлы - "Қазақстан жазушылар одағы" республикалық қоғамдық бірлестігінің төрағасы;</w:t>
      </w:r>
    </w:p>
    <w:bookmarkEnd w:id="94"/>
    <w:bookmarkStart w:name="z10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Құлшыманов Қанат Амангелдіұлы - Қазақстан Республикасы Президенті Әкімшілігі Коммуникациялар бөлімінің меңгерушісі;</w:t>
      </w:r>
    </w:p>
    <w:bookmarkEnd w:id="95"/>
    <w:bookmarkStart w:name="z10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Құсайынов Әбілғазы Қалиақпарұлы - қоғам және мемлекет қайраткері;</w:t>
      </w:r>
    </w:p>
    <w:bookmarkEnd w:id="96"/>
    <w:bookmarkStart w:name="z10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Күлекеев Жақсыбек Әбдірахметұлы - Қолданбалы экономикалық зерттеулер орталығының ғылыми жетекшісі;</w:t>
      </w:r>
    </w:p>
    <w:bookmarkEnd w:id="97"/>
    <w:bookmarkStart w:name="z10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Қырықбаев Арман Оразбайұлы - Қазақстан Республикасы Президентінің ішкі саясат және коммуникациялар жөніндегі көмекшісі;</w:t>
      </w:r>
    </w:p>
    <w:bookmarkEnd w:id="98"/>
    <w:bookmarkStart w:name="z10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Лаврентьев Андрей Сергеевич - "Allur Group" компаниялар тобы" акционерлік қоғамы және "Qarmet" акционерлік қоғамы директорлар кеңесінің төрағасы;</w:t>
      </w:r>
    </w:p>
    <w:bookmarkEnd w:id="99"/>
    <w:bookmarkStart w:name="z10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Ластаев Артур Ермекұлы - Қазақстан Республикасындағы Адам құқықтары жөніндегі уәкіл;</w:t>
      </w:r>
    </w:p>
    <w:bookmarkEnd w:id="100"/>
    <w:bookmarkStart w:name="z10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Магеррамов Магеррам Мамедович - Қазақстан Республикасы Парламенті Мәжілісінің депутаты, Қазақстан халық партиясы фракциясының жетекшісі;</w:t>
      </w:r>
    </w:p>
    <w:bookmarkEnd w:id="101"/>
    <w:bookmarkStart w:name="z10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Малахов Дмитрий Михайлович - Қазақстан Республикасының Жоғары Сот Кеңесінің төрағасы;</w:t>
      </w:r>
    </w:p>
    <w:bookmarkEnd w:id="102"/>
    <w:bookmarkStart w:name="z10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Малиновский Виктор Александрович - "Нархоз Университеті" коммерциялық емес акционерлік қоғамының профессоры;</w:t>
      </w:r>
    </w:p>
    <w:bookmarkEnd w:id="103"/>
    <w:bookmarkStart w:name="z10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Матаев Жаңбырбай Жәнібекұлы - Маңғыстау облысы мәслихатының төрағасы;</w:t>
      </w:r>
    </w:p>
    <w:bookmarkEnd w:id="104"/>
    <w:bookmarkStart w:name="z11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Мерғалиев Асламбек Амангелдіұлы - Қазақстан Республикасы Жоғарғы Сотының Төрағасы;</w:t>
      </w:r>
    </w:p>
    <w:bookmarkEnd w:id="105"/>
    <w:bookmarkStart w:name="z11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Мұқаев Мұрат Рахметұлы - Батыс Қазақстан облысы мәслихатының төрағасы;</w:t>
      </w:r>
    </w:p>
    <w:bookmarkEnd w:id="106"/>
    <w:bookmarkStart w:name="z11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Мырзағараев Мәди Жомартұлы - Республикалық адвокаттар алқасының төрағасы;</w:t>
      </w:r>
    </w:p>
    <w:bookmarkEnd w:id="107"/>
    <w:bookmarkStart w:name="z11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Нәлібаев Нұрлыбек Машбекұлы - Қызылорда облысының әкімі;</w:t>
      </w:r>
    </w:p>
    <w:bookmarkEnd w:id="108"/>
    <w:bookmarkStart w:name="z11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Нәрікбаев Талғат Мақсұтұлы - "М.С.Нәрікбаев атындағы ҚазГЗУ университеті" акционерлік қоғамының басқарма төрағасы;</w:t>
      </w:r>
    </w:p>
    <w:bookmarkEnd w:id="109"/>
    <w:bookmarkStart w:name="z11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Нарымбетов Бахадыр Мәдәліұлы - Шымкент қаласы мәслихатының төрағасы;</w:t>
      </w:r>
    </w:p>
    <w:bookmarkEnd w:id="110"/>
    <w:bookmarkStart w:name="z11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Нұралиев Әбдәлі Тоқбергенұлы - Жамбыл облысы мәслихатының төрағасы;</w:t>
      </w:r>
    </w:p>
    <w:bookmarkEnd w:id="111"/>
    <w:bookmarkStart w:name="z11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Нұрғалиева Мәдина Маратқызы - "Аmanat" партиясы Қоғамдық саясат институтының директоры;</w:t>
      </w:r>
    </w:p>
    <w:bookmarkEnd w:id="112"/>
    <w:bookmarkStart w:name="z11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Нұрмұхамедов Бөріхан Жолбарысұлы - саясаттанушы;</w:t>
      </w:r>
    </w:p>
    <w:bookmarkEnd w:id="113"/>
    <w:bookmarkStart w:name="z11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Нұрмұханов Бақыт Маратұлы - Қазақстан Республикасы Конституциялық Соты Төрағасының орынбасары;</w:t>
      </w:r>
    </w:p>
    <w:bookmarkEnd w:id="114"/>
    <w:bookmarkStart w:name="z12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Нұртаза Самат Русланұлы - Қазақстан Республикасы Парламенті Мәжілісінің депутаты;</w:t>
      </w:r>
    </w:p>
    <w:bookmarkEnd w:id="115"/>
    <w:bookmarkStart w:name="z12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Ойшыбаев Кемелбек Бақтығұлұлы - "Хабар" агенттігі" акционерлік қоғамының басқарма төрағасы;</w:t>
      </w:r>
    </w:p>
    <w:bookmarkEnd w:id="116"/>
    <w:bookmarkStart w:name="z12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Оңғарбаев Еркін Әнуарұлы - Қазақстан Республикасы Конституциялық Сотының судьясы;</w:t>
      </w:r>
    </w:p>
    <w:bookmarkEnd w:id="117"/>
    <w:bookmarkStart w:name="z12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Отыншиев Мейіржан Батырбекұлы - Алматы қаласы мәслихатының төрағасы;</w:t>
      </w:r>
    </w:p>
    <w:bookmarkEnd w:id="118"/>
    <w:bookmarkStart w:name="z12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Өмірәлиев Жандос Жәнібекұлы – Қазақстан Республикасы Бас прокурорының бірінші орынбасары;</w:t>
      </w:r>
    </w:p>
    <w:bookmarkEnd w:id="119"/>
    <w:bookmarkStart w:name="z12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Перепечина Ольга Валентиновна - Қазақстан Республикасы Парламенті Сенаты Төрағасының орынбасары;</w:t>
      </w:r>
    </w:p>
    <w:bookmarkEnd w:id="120"/>
    <w:bookmarkStart w:name="z12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Перуашев Азат Тұрлыбекұлы - Қазақстан Республикасы Парламенті Мәжілісінің депутаты, "Ақ жол" партиясы фракциясының жетекшісі;</w:t>
      </w:r>
    </w:p>
    <w:bookmarkEnd w:id="121"/>
    <w:bookmarkStart w:name="z12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ПономарҰв Сергей Михайлович - Қазақстан Республикасы Парламенті Мәжілісінің депутаты;</w:t>
      </w:r>
    </w:p>
    <w:bookmarkEnd w:id="122"/>
    <w:bookmarkStart w:name="z12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Рақымжанов Асхат Нұрмағамбетұлы - Қазақстан Республикасы Парламенті Мәжілісінің депутаты, Жалпыұлттық социал-демократиялық партия фракциясының жетекшісі;</w:t>
      </w:r>
    </w:p>
    <w:bookmarkEnd w:id="123"/>
    <w:bookmarkStart w:name="z12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Рожин Максим Николаевич - Қазақстан Республикасы Парламенті Мәжілісінің депутаты;</w:t>
      </w:r>
    </w:p>
    <w:bookmarkEnd w:id="124"/>
    <w:bookmarkStart w:name="z13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Рыпаков Денис Сергеевич - Шығыс Қазақстан облысы мәслихатының төрағасы;</w:t>
      </w:r>
    </w:p>
    <w:bookmarkEnd w:id="125"/>
    <w:bookmarkStart w:name="z13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Сабильянов Нұртай Салихұлы - Қазақстан Республикасы Парламенті Мәжілісі Экономикалық реформа және өңірлік даму комитетінің төрағасы;</w:t>
      </w:r>
    </w:p>
    <w:bookmarkEnd w:id="126"/>
    <w:bookmarkStart w:name="z13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Сапиев Бақытжан Шаймұхаметұлы – Қазақстан Республикасы Президентінің кеңесшісі;</w:t>
      </w:r>
    </w:p>
    <w:bookmarkEnd w:id="127"/>
    <w:bookmarkStart w:name="z13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Сарым Айдос Әміроллаұлы - Қазақстан Республикасы Парламенті Мәжілісінің депутаты;</w:t>
      </w:r>
    </w:p>
    <w:bookmarkEnd w:id="128"/>
    <w:bookmarkStart w:name="z13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Сатыбалды Дархан Амангелдіұлы - Алматы қаласының әкімі;</w:t>
      </w:r>
    </w:p>
    <w:bookmarkEnd w:id="129"/>
    <w:bookmarkStart w:name="z13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Сәдуақасова Айгүл Кәкімбекқызы - "Философия, саясаттану және дінтану институты" шаруашылық жүргізу құқығындағы республикалық мемлекеттік кәсіпорнының директоры;</w:t>
      </w:r>
    </w:p>
    <w:bookmarkEnd w:id="130"/>
    <w:bookmarkStart w:name="z13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Сәрсембаев Ерлан Жақсылықұлы- Қазақстан Республикасының Әділет министрі;</w:t>
      </w:r>
    </w:p>
    <w:bookmarkEnd w:id="131"/>
    <w:bookmarkStart w:name="z13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Сұраған Дурвудхан - математик, Қазақстан Республикасы Президенті жанындағы Ұлттық ғылым академиясының академигі;</w:t>
      </w:r>
    </w:p>
    <w:bookmarkEnd w:id="132"/>
    <w:bookmarkStart w:name="z13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Сүйінтаева Гүлқасима Рамазанқызы - Ақтөбе облысы мәслихатының төрағасы;</w:t>
      </w:r>
    </w:p>
    <w:bookmarkEnd w:id="133"/>
    <w:bookmarkStart w:name="z13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Сүлейменова Жұлдыз Досбергенқызы - Қазақстан Республикасының Оқу-ағарту министрі;</w:t>
      </w:r>
    </w:p>
    <w:bookmarkEnd w:id="134"/>
    <w:bookmarkStart w:name="z14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Теренченко Илья Сергеевич - Павлодар облысы мәслихатының төрағасы;</w:t>
      </w:r>
    </w:p>
    <w:bookmarkEnd w:id="135"/>
    <w:bookmarkStart w:name="z14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Тойлыбаева Гүлнәр Қожағұлқызы - Жетісу облысы мәслихатының төрағасы;</w:t>
      </w:r>
    </w:p>
    <w:bookmarkEnd w:id="136"/>
    <w:bookmarkStart w:name="z14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Тоқтамұрат Армангүл - журналист, "Қазақстан" республикалық телерадио корпорациясының продюсері;</w:t>
      </w:r>
    </w:p>
    <w:bookmarkEnd w:id="137"/>
    <w:bookmarkStart w:name="z14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Тоқшалық Ерлан Бейсенұлы - Солтүстік Қазақстан облыстық қоғамдық кеңесінің төрағасы;</w:t>
      </w:r>
    </w:p>
    <w:bookmarkEnd w:id="138"/>
    <w:bookmarkStart w:name="z14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Толықбай Мақсат Мәлікұлы - Қазақстан Республикасы Парламенті Мәжілісінің депутаты;</w:t>
      </w:r>
    </w:p>
    <w:bookmarkEnd w:id="139"/>
    <w:bookmarkStart w:name="z14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Түймебаев Жансейіт Қансейітұлы - "әл-Фараби атындағы Қазақ ұлттық университеті" коммерциялық емес акционерлік қоғамының басқарма төрағасы - ректор;</w:t>
      </w:r>
    </w:p>
    <w:bookmarkEnd w:id="140"/>
    <w:bookmarkStart w:name="z14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Тілеуберді Мұхтар Бескенұлы - Қазақстан Республикасының Аустрия Республикасындағы Төтенше және Өкілетті Елшісі, Қазақстан Республикасының Еуропадағы қауіпсіздік және ынтымақтастық ұйымының Тұрақты өкілі;</w:t>
      </w:r>
    </w:p>
    <w:bookmarkEnd w:id="141"/>
    <w:bookmarkStart w:name="z14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Тілеуімбетов Мұрат Жолкелдіұлы - Қызылорда облысы мәслихатының төрағасы;</w:t>
      </w:r>
    </w:p>
    <w:bookmarkEnd w:id="142"/>
    <w:bookmarkStart w:name="z14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Ударцев Сергей Федорович - Қазақстан Республикасы Конституциялық Сотының судьясы;</w:t>
      </w:r>
    </w:p>
    <w:bookmarkEnd w:id="143"/>
    <w:bookmarkStart w:name="z14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Умарова Айман Мұратқызы - адвокат, "Правозащитники" қоғамдық қорының тең құрылтайшысы;</w:t>
      </w:r>
    </w:p>
    <w:bookmarkEnd w:id="144"/>
    <w:bookmarkStart w:name="z15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Фазылжан Анар Мұратқызы - Алматы қаласы қоғамдық кеңесінің мүшесі;</w:t>
      </w:r>
    </w:p>
    <w:bookmarkEnd w:id="145"/>
    <w:bookmarkStart w:name="z15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Хайруллиев Мұса Қарашаұлы - Атырау облысы мәслихатының төрағасы;</w:t>
      </w:r>
    </w:p>
    <w:bookmarkEnd w:id="146"/>
    <w:bookmarkStart w:name="z15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Шағыртаев Имамзада Қуанышбайұлы - Қызылорда облыстық қоғамдық кеңесінің мүшесі;</w:t>
      </w:r>
    </w:p>
    <w:bookmarkEnd w:id="147"/>
    <w:bookmarkStart w:name="z15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Шаймарданов Жандос Нұрланұлы - "Қазақстан Республикасы Президенті жанындағы Қазақстан стратегиялық зерттеулер институты" республикалық мемлекеттік мекемесінің директоры;</w:t>
      </w:r>
    </w:p>
    <w:bookmarkEnd w:id="148"/>
    <w:bookmarkStart w:name="z15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Шапақ Үнзила - Қазақстан Республикасы Парламенті Мәжілісінің депутаты, заң ғылымдарының докторы;</w:t>
      </w:r>
    </w:p>
    <w:bookmarkEnd w:id="149"/>
    <w:bookmarkStart w:name="z155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Шаталов Никита Сергеевич - Қазақстан Республикасы Парламенті Мәжілісінің депутаты;</w:t>
      </w:r>
    </w:p>
    <w:bookmarkEnd w:id="150"/>
    <w:bookmarkStart w:name="z156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Шибутов Марат Максұмұлы - саясаттанушы;</w:t>
      </w:r>
    </w:p>
    <w:bookmarkEnd w:id="151"/>
    <w:bookmarkStart w:name="z157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Шыңғысбаева Ләззат Алтынбекқызы - "Қазақстан халқына" қоғамдық қорының басқарма төрағасы;</w:t>
      </w:r>
    </w:p>
    <w:bookmarkEnd w:id="152"/>
    <w:bookmarkStart w:name="z15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Шыңғысов Бауыржан Қабденұлы - Ұлытау облысы маслихатының төрағасы;</w:t>
      </w:r>
    </w:p>
    <w:bookmarkEnd w:id="153"/>
    <w:bookmarkStart w:name="z15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Ысқақова Жұлдызай Амангелдіқызы - "Қазақстандық қоғамдық даму институты" коммерциялық емес акционерлік қоғамының басқарма төрағасы;</w:t>
      </w:r>
    </w:p>
    <w:bookmarkEnd w:id="154"/>
    <w:bookmarkStart w:name="z16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Ізмұхамбетов Бақтықожа Салахатдинұлы - Қазақстан Республикасы Парламенті Мәжілісінің депутаты;</w:t>
      </w:r>
    </w:p>
    <w:bookmarkEnd w:id="155"/>
    <w:bookmarkStart w:name="z16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Юсупов Мейіржан Бақытұлы - "Қазатомөнеркәсіп" ұлттық атом компаниясы" акционерлік қоғамының басқарма төрағасы.</w:t>
      </w:r>
    </w:p>
    <w:bookmarkEnd w:id="15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