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219f" w14:textId="e2f2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Конституциясына 30 жыл" мерекелік медалімен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28 тамыздағы № 978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Үзінді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мемлекеттілігінің қалыптасуына, егемендігінің нығаюы мен әлеуметтік-экономикалық дамуына қосқан елеулі үлесі үшін "Қазақстан Республикасының Конституциясына 30 жыл" мерекелік медалімен наградталсын: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 бойынша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Абдреева Шолпан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Сәбит Мейрамұлы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зияткерлік меншік институты" РМК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Әбдіқалықова Ләззат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Жақсыбекқызы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Әділет департаментінің бас маманы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Ваисов Дәниел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Жақселекова Ботогөз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Айнұр Ақжігітқызы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Әділет департаментінің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Калимова Венера Қамысбайқызы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 Лаура Қанатқызы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Бекболат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Тасыбаева Әлия Әнесқызы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Әділет департаментінің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Шахаева Айман Аманкелдіқызы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директоры.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