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6d08b" w14:textId="286d0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кейбір актілеріне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2025 жылғы 26 тамыздағы № 975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 мен Үкіметі</w:t>
            </w:r>
            <w:r>
              <w:br/>
            </w:r>
            <w:r>
              <w:rPr>
                <w:rFonts w:ascii="Times New Roman"/>
                <w:b w:val="false"/>
                <w:i w:val="false"/>
                <w:color w:val="000000"/>
                <w:sz w:val="20"/>
              </w:rPr>
              <w:t>актілерінің жинағында</w:t>
            </w:r>
            <w:r>
              <w:br/>
            </w:r>
            <w:r>
              <w:rPr>
                <w:rFonts w:ascii="Times New Roman"/>
                <w:b w:val="false"/>
                <w:i w:val="false"/>
                <w:color w:val="000000"/>
                <w:sz w:val="20"/>
              </w:rPr>
              <w:t>жариялануға тиіс</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Жарлықтың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ҚАУЛЫ ЕТЕМІН:</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 Президентінің кейбір актілеріне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(бұдан әрі – өзгерістер мен толықтырулар) бекітілсін. </w:t>
      </w:r>
    </w:p>
    <w:bookmarkEnd w:id="1"/>
    <w:bookmarkStart w:name="z7" w:id="2"/>
    <w:p>
      <w:pPr>
        <w:spacing w:after="0"/>
        <w:ind w:left="0"/>
        <w:jc w:val="both"/>
      </w:pPr>
      <w:r>
        <w:rPr>
          <w:rFonts w:ascii="Times New Roman"/>
          <w:b w:val="false"/>
          <w:i w:val="false"/>
          <w:color w:val="000000"/>
          <w:sz w:val="28"/>
        </w:rPr>
        <w:t xml:space="preserve">
      2. Осы Жарлық 2025 жылғы 1 қыркүйектен бастап қолданысқа енгізілетін өзгерістер мен толықтырулардың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21-тармақтарын</w:t>
      </w:r>
      <w:r>
        <w:rPr>
          <w:rFonts w:ascii="Times New Roman"/>
          <w:b w:val="false"/>
          <w:i w:val="false"/>
          <w:color w:val="000000"/>
          <w:sz w:val="28"/>
        </w:rPr>
        <w:t xml:space="preserve"> қоспағанда, қол қойылған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26 тамыздағы</w:t>
            </w:r>
            <w:r>
              <w:br/>
            </w:r>
            <w:r>
              <w:rPr>
                <w:rFonts w:ascii="Times New Roman"/>
                <w:b w:val="false"/>
                <w:i w:val="false"/>
                <w:color w:val="000000"/>
                <w:sz w:val="20"/>
              </w:rPr>
              <w:t>№ 975 Жарлығымен</w:t>
            </w:r>
            <w:r>
              <w:br/>
            </w:r>
            <w:r>
              <w:rPr>
                <w:rFonts w:ascii="Times New Roman"/>
                <w:b w:val="false"/>
                <w:i w:val="false"/>
                <w:color w:val="000000"/>
                <w:sz w:val="20"/>
              </w:rPr>
              <w:t>БЕКІТІЛГЕН</w:t>
            </w:r>
          </w:p>
        </w:tc>
      </w:tr>
    </w:tbl>
    <w:bookmarkStart w:name="z10" w:id="3"/>
    <w:p>
      <w:pPr>
        <w:spacing w:after="0"/>
        <w:ind w:left="0"/>
        <w:jc w:val="left"/>
      </w:pPr>
      <w:r>
        <w:rPr>
          <w:rFonts w:ascii="Times New Roman"/>
          <w:b/>
          <w:i w:val="false"/>
          <w:color w:val="000000"/>
        </w:rPr>
        <w:t xml:space="preserve"> Қазақстан Республикасы Президентінің кейбір актілеріне енгізілетін ӨЗГЕРІСТЕР МЕН ТОЛЫҚТЫРУЛАР</w:t>
      </w:r>
    </w:p>
    <w:bookmarkEnd w:id="3"/>
    <w:bookmarkStart w:name="z11" w:id="4"/>
    <w:p>
      <w:pPr>
        <w:spacing w:after="0"/>
        <w:ind w:left="0"/>
        <w:jc w:val="both"/>
      </w:pPr>
      <w:r>
        <w:rPr>
          <w:rFonts w:ascii="Times New Roman"/>
          <w:b w:val="false"/>
          <w:i w:val="false"/>
          <w:color w:val="000000"/>
          <w:sz w:val="28"/>
        </w:rPr>
        <w:t xml:space="preserve">
      1. "Қазақстан Республикасының Ұлттық қауiпсiздiк комитетi туралы ереженi бекiту туралы" Қазақстан Республикасы Президентiнiң 1996 жылғы 1 сәуiрдегі № 2922 </w:t>
      </w:r>
      <w:r>
        <w:rPr>
          <w:rFonts w:ascii="Times New Roman"/>
          <w:b w:val="false"/>
          <w:i w:val="false"/>
          <w:color w:val="000000"/>
          <w:sz w:val="28"/>
        </w:rPr>
        <w:t>Жарлығында</w:t>
      </w:r>
      <w:r>
        <w:rPr>
          <w:rFonts w:ascii="Times New Roman"/>
          <w:b w:val="false"/>
          <w:i w:val="false"/>
          <w:color w:val="000000"/>
          <w:sz w:val="28"/>
        </w:rPr>
        <w:t>:</w:t>
      </w:r>
    </w:p>
    <w:bookmarkEnd w:id="4"/>
    <w:bookmarkStart w:name="z12" w:id="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қауiпсiздiк комитетi туралы </w:t>
      </w:r>
      <w:r>
        <w:rPr>
          <w:rFonts w:ascii="Times New Roman"/>
          <w:b w:val="false"/>
          <w:i w:val="false"/>
          <w:color w:val="000000"/>
          <w:sz w:val="28"/>
        </w:rPr>
        <w:t>ережеде</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w:t>
      </w:r>
      <w:r>
        <w:rPr>
          <w:rFonts w:ascii="Times New Roman"/>
          <w:b w:val="false"/>
          <w:i w:val="false"/>
          <w:color w:val="000000"/>
          <w:sz w:val="28"/>
        </w:rPr>
        <w:t xml:space="preserve"> мынадай редакцияда жазылсын:</w:t>
      </w:r>
    </w:p>
    <w:bookmarkStart w:name="z15" w:id="6"/>
    <w:p>
      <w:pPr>
        <w:spacing w:after="0"/>
        <w:ind w:left="0"/>
        <w:jc w:val="both"/>
      </w:pPr>
      <w:r>
        <w:rPr>
          <w:rFonts w:ascii="Times New Roman"/>
          <w:b w:val="false"/>
          <w:i w:val="false"/>
          <w:color w:val="000000"/>
          <w:sz w:val="28"/>
        </w:rPr>
        <w:t>
      "23) бюджеттік сұранымға есеп-қисаптарды дайындау қағидаларын және Ұлттық қауіпсіздік комитеті ішінде оны келісу мерзімдерін әзірлеу және бекіту;";</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327) тармақша</w:t>
      </w:r>
      <w:r>
        <w:rPr>
          <w:rFonts w:ascii="Times New Roman"/>
          <w:b w:val="false"/>
          <w:i w:val="false"/>
          <w:color w:val="000000"/>
          <w:sz w:val="28"/>
        </w:rPr>
        <w:t xml:space="preserve"> мынадай редакцияда жазылсын:</w:t>
      </w:r>
    </w:p>
    <w:bookmarkStart w:name="z17" w:id="7"/>
    <w:p>
      <w:pPr>
        <w:spacing w:after="0"/>
        <w:ind w:left="0"/>
        <w:jc w:val="both"/>
      </w:pPr>
      <w:r>
        <w:rPr>
          <w:rFonts w:ascii="Times New Roman"/>
          <w:b w:val="false"/>
          <w:i w:val="false"/>
          <w:color w:val="000000"/>
          <w:sz w:val="28"/>
        </w:rPr>
        <w:t xml:space="preserve">
      "327) қызмет бабында пайдалану үшін;". </w:t>
      </w:r>
    </w:p>
    <w:bookmarkEnd w:id="7"/>
    <w:bookmarkStart w:name="z18" w:id="8"/>
    <w:p>
      <w:pPr>
        <w:spacing w:after="0"/>
        <w:ind w:left="0"/>
        <w:jc w:val="both"/>
      </w:pPr>
      <w:r>
        <w:rPr>
          <w:rFonts w:ascii="Times New Roman"/>
          <w:b w:val="false"/>
          <w:i w:val="false"/>
          <w:color w:val="000000"/>
          <w:sz w:val="28"/>
        </w:rPr>
        <w:t xml:space="preserve">
      2.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Жарлығында</w:t>
      </w:r>
      <w:r>
        <w:rPr>
          <w:rFonts w:ascii="Times New Roman"/>
          <w:b w:val="false"/>
          <w:i w:val="false"/>
          <w:color w:val="000000"/>
          <w:sz w:val="28"/>
        </w:rPr>
        <w:t>:</w:t>
      </w:r>
    </w:p>
    <w:bookmarkEnd w:id="8"/>
    <w:bookmarkStart w:name="z19" w:id="9"/>
    <w:p>
      <w:pPr>
        <w:spacing w:after="0"/>
        <w:ind w:left="0"/>
        <w:jc w:val="both"/>
      </w:pPr>
      <w:r>
        <w:rPr>
          <w:rFonts w:ascii="Times New Roman"/>
          <w:b w:val="false"/>
          <w:i w:val="false"/>
          <w:color w:val="000000"/>
          <w:sz w:val="28"/>
        </w:rPr>
        <w:t xml:space="preserve">
      жоғарыда аталған Жарлыққа </w:t>
      </w:r>
      <w:r>
        <w:rPr>
          <w:rFonts w:ascii="Times New Roman"/>
          <w:b w:val="false"/>
          <w:i w:val="false"/>
          <w:color w:val="000000"/>
          <w:sz w:val="28"/>
        </w:rPr>
        <w:t>1-қосымшада</w:t>
      </w:r>
      <w:r>
        <w:rPr>
          <w:rFonts w:ascii="Times New Roman"/>
          <w:b w:val="false"/>
          <w:i w:val="false"/>
          <w:color w:val="000000"/>
          <w:sz w:val="28"/>
        </w:rPr>
        <w:t>:</w:t>
      </w:r>
    </w:p>
    <w:bookmarkEnd w:id="9"/>
    <w:bookmarkStart w:name="z20" w:id="10"/>
    <w:p>
      <w:pPr>
        <w:spacing w:after="0"/>
        <w:ind w:left="0"/>
        <w:jc w:val="both"/>
      </w:pPr>
      <w:r>
        <w:rPr>
          <w:rFonts w:ascii="Times New Roman"/>
          <w:b w:val="false"/>
          <w:i w:val="false"/>
          <w:color w:val="000000"/>
          <w:sz w:val="28"/>
        </w:rPr>
        <w:t>
      "</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 соның ішінде оның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2" w:id="11"/>
    <w:p>
      <w:pPr>
        <w:spacing w:after="0"/>
        <w:ind w:left="0"/>
        <w:jc w:val="both"/>
      </w:pPr>
      <w:r>
        <w:rPr>
          <w:rFonts w:ascii="Times New Roman"/>
          <w:b w:val="false"/>
          <w:i w:val="false"/>
          <w:color w:val="000000"/>
          <w:sz w:val="28"/>
        </w:rPr>
        <w:t>
      деген жол мынадай редакцияда жазылсын:</w:t>
      </w:r>
    </w:p>
    <w:bookmarkEnd w:id="11"/>
    <w:bookmarkStart w:name="z23" w:id="12"/>
    <w:p>
      <w:pPr>
        <w:spacing w:after="0"/>
        <w:ind w:left="0"/>
        <w:jc w:val="both"/>
      </w:pPr>
      <w:r>
        <w:rPr>
          <w:rFonts w:ascii="Times New Roman"/>
          <w:b w:val="false"/>
          <w:i w:val="false"/>
          <w:color w:val="000000"/>
          <w:sz w:val="28"/>
        </w:rPr>
        <w:t>
      "</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 соның ішінде оның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5" w:id="13"/>
    <w:p>
      <w:pPr>
        <w:spacing w:after="0"/>
        <w:ind w:left="0"/>
        <w:jc w:val="both"/>
      </w:pPr>
      <w:r>
        <w:rPr>
          <w:rFonts w:ascii="Times New Roman"/>
          <w:b w:val="false"/>
          <w:i w:val="false"/>
          <w:color w:val="000000"/>
          <w:sz w:val="28"/>
        </w:rPr>
        <w:t>
      "</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Сыбайлас жемқорлыққа қарсы іс-қимыл агенттігі (Сыбайлас жемқорлыққа қарсы қызмет), соның ішінде оның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7" w:id="14"/>
    <w:p>
      <w:pPr>
        <w:spacing w:after="0"/>
        <w:ind w:left="0"/>
        <w:jc w:val="both"/>
      </w:pPr>
      <w:r>
        <w:rPr>
          <w:rFonts w:ascii="Times New Roman"/>
          <w:b w:val="false"/>
          <w:i w:val="false"/>
          <w:color w:val="000000"/>
          <w:sz w:val="28"/>
        </w:rPr>
        <w:t>
      деген жол алып тасталсын.</w:t>
      </w:r>
    </w:p>
    <w:bookmarkEnd w:id="14"/>
    <w:bookmarkStart w:name="z28" w:id="15"/>
    <w:p>
      <w:pPr>
        <w:spacing w:after="0"/>
        <w:ind w:left="0"/>
        <w:jc w:val="both"/>
      </w:pPr>
      <w:r>
        <w:rPr>
          <w:rFonts w:ascii="Times New Roman"/>
          <w:b w:val="false"/>
          <w:i w:val="false"/>
          <w:color w:val="000000"/>
          <w:sz w:val="28"/>
        </w:rPr>
        <w:t xml:space="preserve">
      3.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 Қазақстан Республикасы Президентінің 2000 жылғы 13 сәуірдегі № 371 </w:t>
      </w:r>
      <w:r>
        <w:rPr>
          <w:rFonts w:ascii="Times New Roman"/>
          <w:b w:val="false"/>
          <w:i w:val="false"/>
          <w:color w:val="000000"/>
          <w:sz w:val="28"/>
        </w:rPr>
        <w:t>Жарлығында</w:t>
      </w:r>
      <w:r>
        <w:rPr>
          <w:rFonts w:ascii="Times New Roman"/>
          <w:b w:val="false"/>
          <w:i w:val="false"/>
          <w:color w:val="000000"/>
          <w:sz w:val="28"/>
        </w:rPr>
        <w:t>:</w:t>
      </w:r>
    </w:p>
    <w:bookmarkEnd w:id="15"/>
    <w:bookmarkStart w:name="z29" w:id="16"/>
    <w:p>
      <w:pPr>
        <w:spacing w:after="0"/>
        <w:ind w:left="0"/>
        <w:jc w:val="both"/>
      </w:pPr>
      <w:r>
        <w:rPr>
          <w:rFonts w:ascii="Times New Roman"/>
          <w:b w:val="false"/>
          <w:i w:val="false"/>
          <w:color w:val="000000"/>
          <w:sz w:val="28"/>
        </w:rPr>
        <w:t xml:space="preserve">
      жоғарыда аталған Жарлықпен бекітілген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w:t>
      </w:r>
      <w:r>
        <w:rPr>
          <w:rFonts w:ascii="Times New Roman"/>
          <w:b w:val="false"/>
          <w:i w:val="false"/>
          <w:color w:val="000000"/>
          <w:sz w:val="28"/>
        </w:rPr>
        <w:t>тізбесінде</w:t>
      </w:r>
      <w:r>
        <w:rPr>
          <w:rFonts w:ascii="Times New Roman"/>
          <w:b w:val="false"/>
          <w:i w:val="false"/>
          <w:color w:val="000000"/>
          <w:sz w:val="28"/>
        </w:rPr>
        <w:t xml:space="preserve">: </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32" w:id="17"/>
    <w:p>
      <w:pPr>
        <w:spacing w:after="0"/>
        <w:ind w:left="0"/>
        <w:jc w:val="both"/>
      </w:pPr>
      <w:r>
        <w:rPr>
          <w:rFonts w:ascii="Times New Roman"/>
          <w:b w:val="false"/>
          <w:i w:val="false"/>
          <w:color w:val="000000"/>
          <w:sz w:val="28"/>
        </w:rPr>
        <w:t>
      "1) Қазақстан Республикасы Ұлттық қауіпсіздік комитетінің Төрағасы – "Мемлекеттік құпиялар туралы" Қазақстан Республикасының Заңы 11-бабының 1), 2), 3), 4), 5), 6), 7), 9), 11), 13), 14), 15), 16), 17), 18), 19), 20) тармақшалары, 12-бабының 1), 2), 3), 4), 6), 7), 8), 12), 13), 14), 16), 18), 23), 26), 27), 28), 29), 34) тармақшалары, 13-бабының 1), 2), 3), 4), 5), 7) тармақшалары, 14-бабының 1), 1-1), 2), 3), 4), 5), 6), 7), 8), 9), 10), 11), 12), 13), 14), 15), 16), 17), 18), 18-1), 19) тармақшалары;";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алып тасталсын.</w:t>
      </w:r>
    </w:p>
    <w:bookmarkStart w:name="z34" w:id="18"/>
    <w:p>
      <w:pPr>
        <w:spacing w:after="0"/>
        <w:ind w:left="0"/>
        <w:jc w:val="both"/>
      </w:pPr>
      <w:r>
        <w:rPr>
          <w:rFonts w:ascii="Times New Roman"/>
          <w:b w:val="false"/>
          <w:i w:val="false"/>
          <w:color w:val="000000"/>
          <w:sz w:val="28"/>
        </w:rPr>
        <w:t xml:space="preserve">
      4. Құпия. </w:t>
      </w:r>
    </w:p>
    <w:bookmarkEnd w:id="18"/>
    <w:bookmarkStart w:name="z35" w:id="19"/>
    <w:p>
      <w:pPr>
        <w:spacing w:after="0"/>
        <w:ind w:left="0"/>
        <w:jc w:val="both"/>
      </w:pPr>
      <w:r>
        <w:rPr>
          <w:rFonts w:ascii="Times New Roman"/>
          <w:b w:val="false"/>
          <w:i w:val="false"/>
          <w:color w:val="000000"/>
          <w:sz w:val="28"/>
        </w:rPr>
        <w:t xml:space="preserve">
      5. "Шетелде кадрлар даярлау жөніндегі республикалық комиссия туралы" Қазақстан Республикасы Президентінің 2000 жылғы 12 қазандағы № 470 </w:t>
      </w:r>
      <w:r>
        <w:rPr>
          <w:rFonts w:ascii="Times New Roman"/>
          <w:b w:val="false"/>
          <w:i w:val="false"/>
          <w:color w:val="000000"/>
          <w:sz w:val="28"/>
        </w:rPr>
        <w:t>Жарлығында</w:t>
      </w:r>
      <w:r>
        <w:rPr>
          <w:rFonts w:ascii="Times New Roman"/>
          <w:b w:val="false"/>
          <w:i w:val="false"/>
          <w:color w:val="000000"/>
          <w:sz w:val="28"/>
        </w:rPr>
        <w:t>:</w:t>
      </w:r>
    </w:p>
    <w:bookmarkEnd w:id="19"/>
    <w:bookmarkStart w:name="z36" w:id="20"/>
    <w:p>
      <w:pPr>
        <w:spacing w:after="0"/>
        <w:ind w:left="0"/>
        <w:jc w:val="both"/>
      </w:pPr>
      <w:r>
        <w:rPr>
          <w:rFonts w:ascii="Times New Roman"/>
          <w:b w:val="false"/>
          <w:i w:val="false"/>
          <w:color w:val="000000"/>
          <w:sz w:val="28"/>
        </w:rPr>
        <w:t xml:space="preserve">
      жоғарыда аталған Жарлықпен бекітілген Шетелде кадрлар даярлау жөніндегі республикалық комиссияның </w:t>
      </w:r>
      <w:r>
        <w:rPr>
          <w:rFonts w:ascii="Times New Roman"/>
          <w:b w:val="false"/>
          <w:i w:val="false"/>
          <w:color w:val="000000"/>
          <w:sz w:val="28"/>
        </w:rPr>
        <w:t>құрамында</w:t>
      </w:r>
      <w:r>
        <w:rPr>
          <w:rFonts w:ascii="Times New Roman"/>
          <w:b w:val="false"/>
          <w:i w:val="false"/>
          <w:color w:val="000000"/>
          <w:sz w:val="28"/>
        </w:rPr>
        <w:t>:</w:t>
      </w:r>
    </w:p>
    <w:bookmarkEnd w:id="20"/>
    <w:bookmarkStart w:name="z37" w:id="21"/>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 деген жол мынадай редакцияда жазылсын:</w:t>
      </w:r>
    </w:p>
    <w:bookmarkEnd w:id="21"/>
    <w:bookmarkStart w:name="z38" w:id="22"/>
    <w:p>
      <w:pPr>
        <w:spacing w:after="0"/>
        <w:ind w:left="0"/>
        <w:jc w:val="both"/>
      </w:pPr>
      <w:r>
        <w:rPr>
          <w:rFonts w:ascii="Times New Roman"/>
          <w:b w:val="false"/>
          <w:i w:val="false"/>
          <w:color w:val="000000"/>
          <w:sz w:val="28"/>
        </w:rPr>
        <w:t>
      "Қазақстан Республикасы Ұлттық қауіпсіздік комитеті Төрағасының орынбасары".</w:t>
      </w:r>
    </w:p>
    <w:bookmarkEnd w:id="22"/>
    <w:bookmarkStart w:name="z39" w:id="23"/>
    <w:p>
      <w:pPr>
        <w:spacing w:after="0"/>
        <w:ind w:left="0"/>
        <w:jc w:val="both"/>
      </w:pPr>
      <w:r>
        <w:rPr>
          <w:rFonts w:ascii="Times New Roman"/>
          <w:b w:val="false"/>
          <w:i w:val="false"/>
          <w:color w:val="000000"/>
          <w:sz w:val="28"/>
        </w:rPr>
        <w:t xml:space="preserve">
      6. "Қазақстан Республикасы Президентінің жанынан Сыбайлас жемқорлыққа қарсы іс-қимыл мәселелері жөніндегі комиссия құру туралы" Қазақстан Республикасы Президентінің 2002 жылғы 2 сәуірдегі № 839 </w:t>
      </w:r>
      <w:r>
        <w:rPr>
          <w:rFonts w:ascii="Times New Roman"/>
          <w:b w:val="false"/>
          <w:i w:val="false"/>
          <w:color w:val="000000"/>
          <w:sz w:val="28"/>
        </w:rPr>
        <w:t>Жарлығында</w:t>
      </w:r>
      <w:r>
        <w:rPr>
          <w:rFonts w:ascii="Times New Roman"/>
          <w:b w:val="false"/>
          <w:i w:val="false"/>
          <w:color w:val="000000"/>
          <w:sz w:val="28"/>
        </w:rPr>
        <w:t>:</w:t>
      </w:r>
    </w:p>
    <w:bookmarkEnd w:id="23"/>
    <w:bookmarkStart w:name="z40" w:id="24"/>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жанынан Сыбайлас жемқорлыққа қарсы іс-қимыл мәселелері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24"/>
    <w:bookmarkStart w:name="z41" w:id="25"/>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 деген жол алып тасталсын.</w:t>
      </w:r>
    </w:p>
    <w:bookmarkEnd w:id="25"/>
    <w:bookmarkStart w:name="z42" w:id="26"/>
    <w:p>
      <w:pPr>
        <w:spacing w:after="0"/>
        <w:ind w:left="0"/>
        <w:jc w:val="both"/>
      </w:pPr>
      <w:r>
        <w:rPr>
          <w:rFonts w:ascii="Times New Roman"/>
          <w:b w:val="false"/>
          <w:i w:val="false"/>
          <w:color w:val="000000"/>
          <w:sz w:val="28"/>
        </w:rPr>
        <w:t xml:space="preserve">
      7. "Қазақстан Республикасы Президентінің жанындағы Адам құқықтары жөніндегі комиссия туралы" Қазақстан Республикасы Президентінің 2003 жылғы 19 наурыздағы № 1042 </w:t>
      </w:r>
      <w:r>
        <w:rPr>
          <w:rFonts w:ascii="Times New Roman"/>
          <w:b w:val="false"/>
          <w:i w:val="false"/>
          <w:color w:val="000000"/>
          <w:sz w:val="28"/>
        </w:rPr>
        <w:t>Жарлығында</w:t>
      </w:r>
      <w:r>
        <w:rPr>
          <w:rFonts w:ascii="Times New Roman"/>
          <w:b w:val="false"/>
          <w:i w:val="false"/>
          <w:color w:val="000000"/>
          <w:sz w:val="28"/>
        </w:rPr>
        <w:t>:</w:t>
      </w:r>
    </w:p>
    <w:bookmarkEnd w:id="26"/>
    <w:bookmarkStart w:name="z43" w:id="2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Адам құқықтары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27"/>
    <w:bookmarkStart w:name="z44" w:id="28"/>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 төрағасы" деген жол мынадай редакцияда жазылсын:</w:t>
      </w:r>
    </w:p>
    <w:bookmarkEnd w:id="28"/>
    <w:bookmarkStart w:name="z45" w:id="29"/>
    <w:p>
      <w:pPr>
        <w:spacing w:after="0"/>
        <w:ind w:left="0"/>
        <w:jc w:val="both"/>
      </w:pPr>
      <w:r>
        <w:rPr>
          <w:rFonts w:ascii="Times New Roman"/>
          <w:b w:val="false"/>
          <w:i w:val="false"/>
          <w:color w:val="000000"/>
          <w:sz w:val="28"/>
        </w:rPr>
        <w:t>
      "Қазақстан Республикасы Ұлттық қауіпсіздік комитеті Төрағасының орынбасары".</w:t>
      </w:r>
    </w:p>
    <w:bookmarkEnd w:id="29"/>
    <w:bookmarkStart w:name="z46" w:id="30"/>
    <w:p>
      <w:pPr>
        <w:spacing w:after="0"/>
        <w:ind w:left="0"/>
        <w:jc w:val="both"/>
      </w:pPr>
      <w:r>
        <w:rPr>
          <w:rFonts w:ascii="Times New Roman"/>
          <w:b w:val="false"/>
          <w:i w:val="false"/>
          <w:color w:val="000000"/>
          <w:sz w:val="28"/>
        </w:rPr>
        <w:t>
      8. Қызмет бабында пайдалану үшін.</w:t>
      </w:r>
    </w:p>
    <w:bookmarkEnd w:id="30"/>
    <w:bookmarkStart w:name="z47" w:id="31"/>
    <w:p>
      <w:pPr>
        <w:spacing w:after="0"/>
        <w:ind w:left="0"/>
        <w:jc w:val="both"/>
      </w:pPr>
      <w:r>
        <w:rPr>
          <w:rFonts w:ascii="Times New Roman"/>
          <w:b w:val="false"/>
          <w:i w:val="false"/>
          <w:color w:val="000000"/>
          <w:sz w:val="28"/>
        </w:rPr>
        <w:t xml:space="preserve">
      9. "Қазақстан Республикасы Президентінің Әкімшілігі туралы ережені бекіту туралы" Қазақстан Республикасы Президентінің 2008 жылғы 11 наурыздағы № 552 </w:t>
      </w:r>
      <w:r>
        <w:rPr>
          <w:rFonts w:ascii="Times New Roman"/>
          <w:b w:val="false"/>
          <w:i w:val="false"/>
          <w:color w:val="000000"/>
          <w:sz w:val="28"/>
        </w:rPr>
        <w:t>Жарлығында</w:t>
      </w:r>
      <w:r>
        <w:rPr>
          <w:rFonts w:ascii="Times New Roman"/>
          <w:b w:val="false"/>
          <w:i w:val="false"/>
          <w:color w:val="000000"/>
          <w:sz w:val="28"/>
        </w:rPr>
        <w:t>:</w:t>
      </w:r>
    </w:p>
    <w:bookmarkEnd w:id="31"/>
    <w:bookmarkStart w:name="z48" w:id="3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Әкімшілігі туралы </w:t>
      </w:r>
      <w:r>
        <w:rPr>
          <w:rFonts w:ascii="Times New Roman"/>
          <w:b w:val="false"/>
          <w:i w:val="false"/>
          <w:color w:val="000000"/>
          <w:sz w:val="28"/>
        </w:rPr>
        <w:t>ережеде</w:t>
      </w:r>
      <w:r>
        <w:rPr>
          <w:rFonts w:ascii="Times New Roman"/>
          <w:b w:val="false"/>
          <w:i w:val="false"/>
          <w:color w:val="000000"/>
          <w:sz w:val="28"/>
        </w:rPr>
        <w:t>:</w:t>
      </w:r>
    </w:p>
    <w:bookmarkEnd w:id="32"/>
    <w:bookmarkStart w:name="z49" w:id="33"/>
    <w:p>
      <w:pPr>
        <w:spacing w:after="0"/>
        <w:ind w:left="0"/>
        <w:jc w:val="both"/>
      </w:pPr>
      <w:r>
        <w:rPr>
          <w:rFonts w:ascii="Times New Roman"/>
          <w:b w:val="false"/>
          <w:i w:val="false"/>
          <w:color w:val="000000"/>
          <w:sz w:val="28"/>
        </w:rPr>
        <w:t xml:space="preserve">
      32-тармақтың </w:t>
      </w:r>
      <w:r>
        <w:rPr>
          <w:rFonts w:ascii="Times New Roman"/>
          <w:b w:val="false"/>
          <w:i w:val="false"/>
          <w:color w:val="000000"/>
          <w:sz w:val="28"/>
        </w:rPr>
        <w:t>1) тармақшасының</w:t>
      </w:r>
      <w:r>
        <w:rPr>
          <w:rFonts w:ascii="Times New Roman"/>
          <w:b w:val="false"/>
          <w:i w:val="false"/>
          <w:color w:val="000000"/>
          <w:sz w:val="28"/>
        </w:rPr>
        <w:t xml:space="preserve"> алтыншы абзацы мынадай редакцияда жазылсын:</w:t>
      </w:r>
    </w:p>
    <w:bookmarkEnd w:id="33"/>
    <w:bookmarkStart w:name="z50" w:id="34"/>
    <w:p>
      <w:pPr>
        <w:spacing w:after="0"/>
        <w:ind w:left="0"/>
        <w:jc w:val="both"/>
      </w:pPr>
      <w:r>
        <w:rPr>
          <w:rFonts w:ascii="Times New Roman"/>
          <w:b w:val="false"/>
          <w:i w:val="false"/>
          <w:color w:val="000000"/>
          <w:sz w:val="28"/>
        </w:rPr>
        <w:t>
      "сот төрелігін жүзеге асыруға, қылмыстық қудалау, анықтау, алдын ала тергеу және жедел-іздестіру қызметі функцияларын жүзеге асыруға байланысты емес мәселелер бойынша тиісінше – Жоғарғы Сотқа, Бас прокуратураға, Ұлттық қауіпсіздік комитетіне; Қазақстан Республикасының Сот әкімшілігіне;".</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Күші жойылды – ҚР Президентінің 18.09.2026 </w:t>
      </w:r>
      <w:r>
        <w:rPr>
          <w:rFonts w:ascii="Times New Roman"/>
          <w:b w:val="false"/>
          <w:i w:val="false"/>
          <w:color w:val="000000"/>
          <w:sz w:val="28"/>
        </w:rPr>
        <w:t>№ 1469</w:t>
      </w:r>
      <w:r>
        <w:rPr>
          <w:rFonts w:ascii="Times New Roman"/>
          <w:b w:val="false"/>
          <w:i w:val="false"/>
          <w:color w:val="ff0000"/>
          <w:sz w:val="28"/>
        </w:rPr>
        <w:t xml:space="preserve"> (21.10.2026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54" w:id="35"/>
    <w:p>
      <w:pPr>
        <w:spacing w:after="0"/>
        <w:ind w:left="0"/>
        <w:jc w:val="both"/>
      </w:pPr>
      <w:r>
        <w:rPr>
          <w:rFonts w:ascii="Times New Roman"/>
          <w:b w:val="false"/>
          <w:i w:val="false"/>
          <w:color w:val="000000"/>
          <w:sz w:val="28"/>
        </w:rPr>
        <w:t xml:space="preserve">
      11. "Мемлекеттік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w:t>
      </w:r>
      <w:r>
        <w:rPr>
          <w:rFonts w:ascii="Times New Roman"/>
          <w:b w:val="false"/>
          <w:i w:val="false"/>
          <w:color w:val="000000"/>
          <w:sz w:val="28"/>
        </w:rPr>
        <w:t>Жарлығында</w:t>
      </w:r>
      <w:r>
        <w:rPr>
          <w:rFonts w:ascii="Times New Roman"/>
          <w:b w:val="false"/>
          <w:i w:val="false"/>
          <w:color w:val="000000"/>
          <w:sz w:val="28"/>
        </w:rPr>
        <w:t>:</w:t>
      </w:r>
    </w:p>
    <w:bookmarkEnd w:id="35"/>
    <w:bookmarkStart w:name="z55" w:id="36"/>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w:t>
      </w:r>
      <w:r>
        <w:rPr>
          <w:rFonts w:ascii="Times New Roman"/>
          <w:b w:val="false"/>
          <w:i w:val="false"/>
          <w:color w:val="000000"/>
          <w:sz w:val="28"/>
        </w:rPr>
        <w:t>тізбесі мен сипаттамаларында</w:t>
      </w:r>
      <w:r>
        <w:rPr>
          <w:rFonts w:ascii="Times New Roman"/>
          <w:b w:val="false"/>
          <w:i w:val="false"/>
          <w:color w:val="000000"/>
          <w:sz w:val="28"/>
        </w:rPr>
        <w:t>:</w:t>
      </w:r>
    </w:p>
    <w:bookmarkEnd w:id="36"/>
    <w:bookmarkStart w:name="z56" w:id="37"/>
    <w:p>
      <w:pPr>
        <w:spacing w:after="0"/>
        <w:ind w:left="0"/>
        <w:jc w:val="both"/>
      </w:pPr>
      <w:r>
        <w:rPr>
          <w:rFonts w:ascii="Times New Roman"/>
          <w:b w:val="false"/>
          <w:i w:val="false"/>
          <w:color w:val="000000"/>
          <w:sz w:val="28"/>
        </w:rPr>
        <w:t xml:space="preserve">
      "1.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тізбесі" деген </w:t>
      </w:r>
      <w:r>
        <w:rPr>
          <w:rFonts w:ascii="Times New Roman"/>
          <w:b w:val="false"/>
          <w:i w:val="false"/>
          <w:color w:val="000000"/>
          <w:sz w:val="28"/>
        </w:rPr>
        <w:t>бөлімде</w:t>
      </w:r>
      <w:r>
        <w:rPr>
          <w:rFonts w:ascii="Times New Roman"/>
          <w:b w:val="false"/>
          <w:i w:val="false"/>
          <w:color w:val="000000"/>
          <w:sz w:val="28"/>
        </w:rPr>
        <w:t>:</w:t>
      </w:r>
    </w:p>
    <w:bookmarkEnd w:id="37"/>
    <w:bookmarkStart w:name="z57" w:id="38"/>
    <w:p>
      <w:pPr>
        <w:spacing w:after="0"/>
        <w:ind w:left="0"/>
        <w:jc w:val="both"/>
      </w:pPr>
      <w:r>
        <w:rPr>
          <w:rFonts w:ascii="Times New Roman"/>
          <w:b w:val="false"/>
          <w:i w:val="false"/>
          <w:color w:val="000000"/>
          <w:sz w:val="28"/>
        </w:rPr>
        <w:t xml:space="preserve">
      "Медальдар:" деген кіші бөлімдегі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End w:id="38"/>
    <w:bookmarkStart w:name="z58" w:id="39"/>
    <w:p>
      <w:pPr>
        <w:spacing w:after="0"/>
        <w:ind w:left="0"/>
        <w:jc w:val="both"/>
      </w:pPr>
      <w:r>
        <w:rPr>
          <w:rFonts w:ascii="Times New Roman"/>
          <w:b w:val="false"/>
          <w:i w:val="false"/>
          <w:color w:val="000000"/>
          <w:sz w:val="28"/>
        </w:rPr>
        <w:t xml:space="preserve">
      "Төсбелгілер:" деген кіші бөлімдегі </w:t>
      </w:r>
      <w:r>
        <w:rPr>
          <w:rFonts w:ascii="Times New Roman"/>
          <w:b w:val="false"/>
          <w:i w:val="false"/>
          <w:color w:val="000000"/>
          <w:sz w:val="28"/>
        </w:rPr>
        <w:t>8-тармақ</w:t>
      </w:r>
      <w:r>
        <w:rPr>
          <w:rFonts w:ascii="Times New Roman"/>
          <w:b w:val="false"/>
          <w:i w:val="false"/>
          <w:color w:val="000000"/>
          <w:sz w:val="28"/>
        </w:rPr>
        <w:t xml:space="preserve"> алып тасталсын;</w:t>
      </w:r>
    </w:p>
    <w:bookmarkEnd w:id="39"/>
    <w:bookmarkStart w:name="z59" w:id="40"/>
    <w:p>
      <w:pPr>
        <w:spacing w:after="0"/>
        <w:ind w:left="0"/>
        <w:jc w:val="both"/>
      </w:pPr>
      <w:r>
        <w:rPr>
          <w:rFonts w:ascii="Times New Roman"/>
          <w:b w:val="false"/>
          <w:i w:val="false"/>
          <w:color w:val="000000"/>
          <w:sz w:val="28"/>
        </w:rPr>
        <w:t xml:space="preserve">
      "2.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сипаттамалары (бұдан әрі – Сипаттамалар)" деген </w:t>
      </w:r>
      <w:r>
        <w:rPr>
          <w:rFonts w:ascii="Times New Roman"/>
          <w:b w:val="false"/>
          <w:i w:val="false"/>
          <w:color w:val="000000"/>
          <w:sz w:val="28"/>
        </w:rPr>
        <w:t>бөлімде</w:t>
      </w:r>
      <w:r>
        <w:rPr>
          <w:rFonts w:ascii="Times New Roman"/>
          <w:b w:val="false"/>
          <w:i w:val="false"/>
          <w:color w:val="000000"/>
          <w:sz w:val="28"/>
        </w:rPr>
        <w:t>:</w:t>
      </w:r>
    </w:p>
    <w:bookmarkEnd w:id="40"/>
    <w:bookmarkStart w:name="z60" w:id="41"/>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медальдары" және "Қазақстан Республикасы Сыбайлас жемқорлыққа қарсы іс-қимыл агенттігінің (Сыбайлас жемқорлыққа қарсы қызметтің) төсбелгілері" деген кіші бөлімдер алып тасталсын;</w:t>
      </w:r>
    </w:p>
    <w:bookmarkEnd w:id="41"/>
    <w:bookmarkStart w:name="z61" w:id="42"/>
    <w:p>
      <w:pPr>
        <w:spacing w:after="0"/>
        <w:ind w:left="0"/>
        <w:jc w:val="both"/>
      </w:pPr>
      <w:r>
        <w:rPr>
          <w:rFonts w:ascii="Times New Roman"/>
          <w:b w:val="false"/>
          <w:i w:val="false"/>
          <w:color w:val="000000"/>
          <w:sz w:val="28"/>
        </w:rPr>
        <w:t xml:space="preserve">
      Сипаттамаларға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92-қосымшалар</w:t>
      </w:r>
      <w:r>
        <w:rPr>
          <w:rFonts w:ascii="Times New Roman"/>
          <w:b w:val="false"/>
          <w:i w:val="false"/>
          <w:color w:val="000000"/>
          <w:sz w:val="28"/>
        </w:rPr>
        <w:t xml:space="preserve"> алып тасталсын; </w:t>
      </w:r>
    </w:p>
    <w:bookmarkEnd w:id="42"/>
    <w:bookmarkStart w:name="z62" w:id="4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Сотының, Қазақстан Республикасы Орталық сайлау комиссиясының,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w:t>
      </w:r>
      <w:r>
        <w:rPr>
          <w:rFonts w:ascii="Times New Roman"/>
          <w:b w:val="false"/>
          <w:i w:val="false"/>
          <w:color w:val="000000"/>
          <w:sz w:val="28"/>
        </w:rPr>
        <w:t>қағидаларында</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64" w:id="44"/>
    <w:p>
      <w:pPr>
        <w:spacing w:after="0"/>
        <w:ind w:left="0"/>
        <w:jc w:val="both"/>
      </w:pPr>
      <w:r>
        <w:rPr>
          <w:rFonts w:ascii="Times New Roman"/>
          <w:b w:val="false"/>
          <w:i w:val="false"/>
          <w:color w:val="000000"/>
          <w:sz w:val="28"/>
        </w:rPr>
        <w:t>
      "23. "Мінсіз қызметі үшін" медалімен қызметі бойынша оң мінездемесі бар және өзінің қызметтік борышын үлгілі орындап жүрген Қарулы Күштердің, басқа да әскерлер мен әскери құралымдардың әскери қызметшілері, Қазақстан Республикасы арнаулы мемлекеттік органдарының қызметкерлері мен әскери қызметшілері, судьялар, Қазақстан Республикасы Сот әкімшілігінің және оның аумақтық бөлімшелерінің қызметкерлері, прокуратура, ішкі істер, азаматтық қорғау органдары қызметкерлері марапатталады.";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66" w:id="45"/>
    <w:p>
      <w:pPr>
        <w:spacing w:after="0"/>
        <w:ind w:left="0"/>
        <w:jc w:val="both"/>
      </w:pPr>
      <w:r>
        <w:rPr>
          <w:rFonts w:ascii="Times New Roman"/>
          <w:b w:val="false"/>
          <w:i w:val="false"/>
          <w:color w:val="000000"/>
          <w:sz w:val="28"/>
        </w:rPr>
        <w:t>
      "26. "Құқық тәртібін қамтамасыз етуге қосқан үлесі үшін" медалімен қызметі бойынша оң мінездемеге ие, заңдылықты және құқық тәртібін қамтамасыз етуде өзінің қызметтік міндеттерін үлгілі орындап жүрген ішкі істер органдарының қызметкерлері, сондай-ақ құқық тәртібін қорғауға белсенді қатысқаны үшін басқа да адамдар марапатталады.";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68" w:id="46"/>
    <w:p>
      <w:pPr>
        <w:spacing w:after="0"/>
        <w:ind w:left="0"/>
        <w:jc w:val="both"/>
      </w:pPr>
      <w:r>
        <w:rPr>
          <w:rFonts w:ascii="Times New Roman"/>
          <w:b w:val="false"/>
          <w:i w:val="false"/>
          <w:color w:val="000000"/>
          <w:sz w:val="28"/>
        </w:rPr>
        <w:t>
      "32. "Ұлттық қауіпсіздікті қамтамасыз етудегі үлесі үшін" медалімен:</w:t>
      </w:r>
    </w:p>
    <w:bookmarkEnd w:id="46"/>
    <w:bookmarkStart w:name="z69" w:id="47"/>
    <w:p>
      <w:pPr>
        <w:spacing w:after="0"/>
        <w:ind w:left="0"/>
        <w:jc w:val="both"/>
      </w:pPr>
      <w:r>
        <w:rPr>
          <w:rFonts w:ascii="Times New Roman"/>
          <w:b w:val="false"/>
          <w:i w:val="false"/>
          <w:color w:val="000000"/>
          <w:sz w:val="28"/>
        </w:rPr>
        <w:t xml:space="preserve">
      жеке адам мен қоғамның қауіпсіздігін конституциялық құрылысты, мемлекеттік егемендікті, аумақтық тұтастықты, мемлекеттің экономикалық, ғылыми-техникалық және қорғаныс әлеуетін қорғауды, сыбайлас жемқорлыққа қарсы күресті қамтамасыз етуде жедел-қызметтік іс-қимылды шебер ұйымдастырғаны; Қазақстан Республикасының ұлттық қауіпсіздігінің мүдделерін қорғауда барлау, қарсы барлау және әскери операцияны (оның ішінде тергеуді) табысты ұйымдастырғаны, өткізгені және іске асырғаны; үкіметтік байланыспен сенімді қамтамасыз еткені; күрделі арнайы техникалық іс-шараларды кәсіби өткізгені; республиканың қауіпсіздік органдары үшін жоғары білікті кадрларды даярлағаны және қайта даярлағаны; ұлттық қауіпсіздікті қамтамасыз ету мәселелері бойынша іргелі және қолданбалы ғылыми зерттеулердегі жетістіктері, сондай-ақ Қазақстан Республикасының ұлттық қауіпсіздік органдарының жедел-қызметтік жұмысын қамтамасыз еткені үшін Қазақстан Республикасы ұлттық қауіпсіздік органдарының қызметкерлері мен әскери қызметшілері; </w:t>
      </w:r>
    </w:p>
    <w:bookmarkEnd w:id="47"/>
    <w:bookmarkStart w:name="z70" w:id="48"/>
    <w:p>
      <w:pPr>
        <w:spacing w:after="0"/>
        <w:ind w:left="0"/>
        <w:jc w:val="both"/>
      </w:pPr>
      <w:r>
        <w:rPr>
          <w:rFonts w:ascii="Times New Roman"/>
          <w:b w:val="false"/>
          <w:i w:val="false"/>
          <w:color w:val="000000"/>
          <w:sz w:val="28"/>
        </w:rPr>
        <w:t>
      Қазақстан Республикасы ұлттық қауіпсіздігін қамтамасыз етудегі міндеттерді шешуге қосқан үлесі және оны іске асыруға жәрдемдескені үшін Қазақстан Республикасының және шет мемлекеттердің азаматтары марапатталады.";</w:t>
      </w:r>
    </w:p>
    <w:bookmarkEnd w:id="48"/>
    <w:bookmarkStart w:name="z71" w:id="49"/>
    <w:p>
      <w:pPr>
        <w:spacing w:after="0"/>
        <w:ind w:left="0"/>
        <w:jc w:val="both"/>
      </w:pPr>
      <w:r>
        <w:rPr>
          <w:rFonts w:ascii="Times New Roman"/>
          <w:b w:val="false"/>
          <w:i w:val="false"/>
          <w:color w:val="000000"/>
          <w:sz w:val="28"/>
        </w:rPr>
        <w:t>
      "3. Ведомстволық наградалармен марапаттау негіздері" деген бөлімінің "Үздік қызметкер" төсбелгісі" деген кіші бөлімі алып тасталсын.</w:t>
      </w:r>
    </w:p>
    <w:bookmarkEnd w:id="49"/>
    <w:bookmarkStart w:name="z72" w:id="50"/>
    <w:p>
      <w:pPr>
        <w:spacing w:after="0"/>
        <w:ind w:left="0"/>
        <w:jc w:val="both"/>
      </w:pPr>
      <w:r>
        <w:rPr>
          <w:rFonts w:ascii="Times New Roman"/>
          <w:b w:val="false"/>
          <w:i w:val="false"/>
          <w:color w:val="000000"/>
          <w:sz w:val="28"/>
        </w:rPr>
        <w:t xml:space="preserve">
      12. Құпия. </w:t>
      </w:r>
    </w:p>
    <w:bookmarkEnd w:id="50"/>
    <w:bookmarkStart w:name="z73" w:id="51"/>
    <w:p>
      <w:pPr>
        <w:spacing w:after="0"/>
        <w:ind w:left="0"/>
        <w:jc w:val="both"/>
      </w:pPr>
      <w:r>
        <w:rPr>
          <w:rFonts w:ascii="Times New Roman"/>
          <w:b w:val="false"/>
          <w:i w:val="false"/>
          <w:color w:val="000000"/>
          <w:sz w:val="28"/>
        </w:rPr>
        <w:t xml:space="preserve">
      13. Қызмет бабында пайдалану үшін. </w:t>
      </w:r>
    </w:p>
    <w:bookmarkEnd w:id="51"/>
    <w:bookmarkStart w:name="z74" w:id="52"/>
    <w:p>
      <w:pPr>
        <w:spacing w:after="0"/>
        <w:ind w:left="0"/>
        <w:jc w:val="both"/>
      </w:pPr>
      <w:r>
        <w:rPr>
          <w:rFonts w:ascii="Times New Roman"/>
          <w:b w:val="false"/>
          <w:i w:val="false"/>
          <w:color w:val="000000"/>
          <w:sz w:val="28"/>
        </w:rPr>
        <w:t xml:space="preserve">
      14. "Қазақстан Республикасының құқық қорғау органдарындағы кадр саясатының кейбір мәселелері туралы" Қазақстан Республикасы Президентінің 2013 жылғы 3 сәуірдегі № 537 </w:t>
      </w:r>
      <w:r>
        <w:rPr>
          <w:rFonts w:ascii="Times New Roman"/>
          <w:b w:val="false"/>
          <w:i w:val="false"/>
          <w:color w:val="000000"/>
          <w:sz w:val="28"/>
        </w:rPr>
        <w:t>Жарлығында</w:t>
      </w:r>
      <w:r>
        <w:rPr>
          <w:rFonts w:ascii="Times New Roman"/>
          <w:b w:val="false"/>
          <w:i w:val="false"/>
          <w:color w:val="000000"/>
          <w:sz w:val="28"/>
        </w:rPr>
        <w:t>:</w:t>
      </w:r>
    </w:p>
    <w:bookmarkEnd w:id="52"/>
    <w:bookmarkStart w:name="z75" w:id="5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Республикасының құқық қорғау органдарындағы кадр саясаты мәселелері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53"/>
    <w:bookmarkStart w:name="z76" w:id="54"/>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 және "Қазақстан Республикасы Сыбайлас жемқорлыққа қарсы іс-қимыл агенттігінің (Сыбайлас жемқорлыққа қарсы қызметтің) жанындағы Қоғамдық кеңестің төрағасы (келісім бойынша)" деген жолдар алып тасталсын.</w:t>
      </w:r>
    </w:p>
    <w:bookmarkEnd w:id="54"/>
    <w:bookmarkStart w:name="z77" w:id="55"/>
    <w:p>
      <w:pPr>
        <w:spacing w:after="0"/>
        <w:ind w:left="0"/>
        <w:jc w:val="both"/>
      </w:pPr>
      <w:r>
        <w:rPr>
          <w:rFonts w:ascii="Times New Roman"/>
          <w:b w:val="false"/>
          <w:i w:val="false"/>
          <w:color w:val="000000"/>
          <w:sz w:val="28"/>
        </w:rPr>
        <w:t xml:space="preserve">
      15. "Қазақстан Республикасының дипломатиялық және қызметтік паспорттарын ресімдеу, беру, ауыстыру, тапсыру, алып қою, есепке алу, сақтау және жою қағидаларын және Қазақстан Республикасының дипломатиялық және қызметтік паспорттары берілетін Қазақстан Республикасының лауазымды адамдарының тізбесін бекіту туралы" Қазақстан Республикасы Президентінің 2014 жылғы 13 қаңтардағы № 722 </w:t>
      </w:r>
      <w:r>
        <w:rPr>
          <w:rFonts w:ascii="Times New Roman"/>
          <w:b w:val="false"/>
          <w:i w:val="false"/>
          <w:color w:val="000000"/>
          <w:sz w:val="28"/>
        </w:rPr>
        <w:t>Жарлығында</w:t>
      </w:r>
      <w:r>
        <w:rPr>
          <w:rFonts w:ascii="Times New Roman"/>
          <w:b w:val="false"/>
          <w:i w:val="false"/>
          <w:color w:val="000000"/>
          <w:sz w:val="28"/>
        </w:rPr>
        <w:t>:</w:t>
      </w:r>
    </w:p>
    <w:bookmarkEnd w:id="55"/>
    <w:bookmarkStart w:name="z78" w:id="56"/>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дипломатиялық және қызметтік паспорттары берілетін Қазақстан Республикасы лауазымды адамдарының </w:t>
      </w:r>
      <w:r>
        <w:rPr>
          <w:rFonts w:ascii="Times New Roman"/>
          <w:b w:val="false"/>
          <w:i w:val="false"/>
          <w:color w:val="000000"/>
          <w:sz w:val="28"/>
        </w:rPr>
        <w:t>тізбесінде</w:t>
      </w:r>
      <w:r>
        <w:rPr>
          <w:rFonts w:ascii="Times New Roman"/>
          <w:b w:val="false"/>
          <w:i w:val="false"/>
          <w:color w:val="000000"/>
          <w:sz w:val="28"/>
        </w:rPr>
        <w:t>:</w:t>
      </w:r>
    </w:p>
    <w:bookmarkEnd w:id="56"/>
    <w:bookmarkStart w:name="z79" w:id="57"/>
    <w:p>
      <w:pPr>
        <w:spacing w:after="0"/>
        <w:ind w:left="0"/>
        <w:jc w:val="both"/>
      </w:pPr>
      <w:r>
        <w:rPr>
          <w:rFonts w:ascii="Times New Roman"/>
          <w:b w:val="false"/>
          <w:i w:val="false"/>
          <w:color w:val="000000"/>
          <w:sz w:val="28"/>
        </w:rPr>
        <w:t xml:space="preserve">
      Қазақстан Республикасының қызметтік паспорты берілетін адамдар тізбесінің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жазылсын:</w:t>
      </w:r>
    </w:p>
    <w:bookmarkEnd w:id="57"/>
    <w:bookmarkStart w:name="z80" w:id="58"/>
    <w:p>
      <w:pPr>
        <w:spacing w:after="0"/>
        <w:ind w:left="0"/>
        <w:jc w:val="both"/>
      </w:pPr>
      <w:r>
        <w:rPr>
          <w:rFonts w:ascii="Times New Roman"/>
          <w:b w:val="false"/>
          <w:i w:val="false"/>
          <w:color w:val="000000"/>
          <w:sz w:val="28"/>
        </w:rPr>
        <w:t>
      "5. Аумақтық органдардың қызметкерлерін қоспағанда, Қазақстан Республикасы Қорғаныс министрлігінің, Қазақстан Республикасы Мемлекеттік күзет қызметінің, Қазақстан Республикасы Бас прокуратурасының, Қазақстан Республикасы Ұлттық қауіпсіздік комитетінің, Қазақстан Республикасы Ішкі істер министрлігінің, Қазақстан Республикасының Қаржылық мониторинг агенттігі экономикалық тергеп-тексеру қызметінің офицер атағы, сыныптық шені, біліктілік сыныбы бар және (немесе) құқық қорғау қызметін жүзеге асырып жүрген қызметкерлері.".</w:t>
      </w:r>
    </w:p>
    <w:bookmarkEnd w:id="58"/>
    <w:bookmarkStart w:name="z81" w:id="59"/>
    <w:p>
      <w:pPr>
        <w:spacing w:after="0"/>
        <w:ind w:left="0"/>
        <w:jc w:val="both"/>
      </w:pPr>
      <w:r>
        <w:rPr>
          <w:rFonts w:ascii="Times New Roman"/>
          <w:b w:val="false"/>
          <w:i w:val="false"/>
          <w:color w:val="000000"/>
          <w:sz w:val="28"/>
        </w:rPr>
        <w:t xml:space="preserve">
      16. "Тәуелсіз Мемлекеттер Достастығына қатысушы мемлекеттердің адамдарды мемлекетаралық іздестіру туралы шарты бойынша құзыретті мемлекеттік органдардың тізбесін бекіту туралы" Қазақстан Республикасы Президентінің 2014 жылғы 21 қазандағы № 932 </w:t>
      </w:r>
      <w:r>
        <w:rPr>
          <w:rFonts w:ascii="Times New Roman"/>
          <w:b w:val="false"/>
          <w:i w:val="false"/>
          <w:color w:val="000000"/>
          <w:sz w:val="28"/>
        </w:rPr>
        <w:t>Жарлығында</w:t>
      </w:r>
      <w:r>
        <w:rPr>
          <w:rFonts w:ascii="Times New Roman"/>
          <w:b w:val="false"/>
          <w:i w:val="false"/>
          <w:color w:val="000000"/>
          <w:sz w:val="28"/>
        </w:rPr>
        <w:t>:</w:t>
      </w:r>
    </w:p>
    <w:bookmarkEnd w:id="59"/>
    <w:bookmarkStart w:name="z82" w:id="60"/>
    <w:p>
      <w:pPr>
        <w:spacing w:after="0"/>
        <w:ind w:left="0"/>
        <w:jc w:val="both"/>
      </w:pPr>
      <w:r>
        <w:rPr>
          <w:rFonts w:ascii="Times New Roman"/>
          <w:b w:val="false"/>
          <w:i w:val="false"/>
          <w:color w:val="000000"/>
          <w:sz w:val="28"/>
        </w:rPr>
        <w:t xml:space="preserve">
      жоғарыда аталған Жарлықпен бекітілген Тәуелсіз Мемлекеттер Достастығына қатысушы мемлекеттердің адамдарды мемлекетаралық іздестіру туралы шарты бойынша құзыретті мемлекеттік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60"/>
    <w:bookmarkStart w:name="z83" w:id="61"/>
    <w:p>
      <w:pPr>
        <w:spacing w:after="0"/>
        <w:ind w:left="0"/>
        <w:jc w:val="both"/>
      </w:pPr>
      <w:r>
        <w:rPr>
          <w:rFonts w:ascii="Times New Roman"/>
          <w:b w:val="false"/>
          <w:i w:val="false"/>
          <w:color w:val="000000"/>
          <w:sz w:val="28"/>
        </w:rPr>
        <w:t>
      3-тармақ алып тасталсын.</w:t>
      </w:r>
    </w:p>
    <w:bookmarkEnd w:id="61"/>
    <w:bookmarkStart w:name="z84" w:id="62"/>
    <w:p>
      <w:pPr>
        <w:spacing w:after="0"/>
        <w:ind w:left="0"/>
        <w:jc w:val="both"/>
      </w:pPr>
      <w:r>
        <w:rPr>
          <w:rFonts w:ascii="Times New Roman"/>
          <w:b w:val="false"/>
          <w:i w:val="false"/>
          <w:color w:val="000000"/>
          <w:sz w:val="28"/>
        </w:rPr>
        <w:t xml:space="preserve">
      17.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Жарлығында</w:t>
      </w:r>
      <w:r>
        <w:rPr>
          <w:rFonts w:ascii="Times New Roman"/>
          <w:b w:val="false"/>
          <w:i w:val="false"/>
          <w:color w:val="000000"/>
          <w:sz w:val="28"/>
        </w:rPr>
        <w:t>:</w:t>
      </w:r>
    </w:p>
    <w:bookmarkEnd w:id="62"/>
    <w:bookmarkStart w:name="z85" w:id="63"/>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және әкімшілік қызметшілер лауазымдарының </w:t>
      </w:r>
      <w:r>
        <w:rPr>
          <w:rFonts w:ascii="Times New Roman"/>
          <w:b w:val="false"/>
          <w:i w:val="false"/>
          <w:color w:val="000000"/>
          <w:sz w:val="28"/>
        </w:rPr>
        <w:t>тізілімінде</w:t>
      </w:r>
      <w:r>
        <w:rPr>
          <w:rFonts w:ascii="Times New Roman"/>
          <w:b w:val="false"/>
          <w:i w:val="false"/>
          <w:color w:val="000000"/>
          <w:sz w:val="28"/>
        </w:rPr>
        <w:t>:</w:t>
      </w:r>
    </w:p>
    <w:bookmarkEnd w:id="63"/>
    <w:bookmarkStart w:name="z86" w:id="64"/>
    <w:p>
      <w:pPr>
        <w:spacing w:after="0"/>
        <w:ind w:left="0"/>
        <w:jc w:val="both"/>
      </w:pPr>
      <w:r>
        <w:rPr>
          <w:rFonts w:ascii="Times New Roman"/>
          <w:b w:val="false"/>
          <w:i w:val="false"/>
          <w:color w:val="000000"/>
          <w:sz w:val="28"/>
        </w:rPr>
        <w:t xml:space="preserve">
      "2. Мемлекеттік әкімшілік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64"/>
    <w:bookmarkStart w:name="z87" w:id="65"/>
    <w:p>
      <w:pPr>
        <w:spacing w:after="0"/>
        <w:ind w:left="0"/>
        <w:jc w:val="both"/>
      </w:pPr>
      <w:r>
        <w:rPr>
          <w:rFonts w:ascii="Times New Roman"/>
          <w:b w:val="false"/>
          <w:i w:val="false"/>
          <w:color w:val="000000"/>
          <w:sz w:val="28"/>
        </w:rPr>
        <w:t xml:space="preserve">
      "Б" корпусы" деген </w:t>
      </w:r>
      <w:r>
        <w:rPr>
          <w:rFonts w:ascii="Times New Roman"/>
          <w:b w:val="false"/>
          <w:i w:val="false"/>
          <w:color w:val="000000"/>
          <w:sz w:val="28"/>
        </w:rPr>
        <w:t>бөлімде</w:t>
      </w:r>
      <w:r>
        <w:rPr>
          <w:rFonts w:ascii="Times New Roman"/>
          <w:b w:val="false"/>
          <w:i w:val="false"/>
          <w:color w:val="000000"/>
          <w:sz w:val="28"/>
        </w:rPr>
        <w:t>:</w:t>
      </w:r>
    </w:p>
    <w:bookmarkEnd w:id="65"/>
    <w:bookmarkStart w:name="z88" w:id="66"/>
    <w:p>
      <w:pPr>
        <w:spacing w:after="0"/>
        <w:ind w:left="0"/>
        <w:jc w:val="both"/>
      </w:pPr>
      <w:r>
        <w:rPr>
          <w:rFonts w:ascii="Times New Roman"/>
          <w:b w:val="false"/>
          <w:i w:val="false"/>
          <w:color w:val="000000"/>
          <w:sz w:val="28"/>
        </w:rPr>
        <w:t xml:space="preserve">
      B санаттарының </w:t>
      </w:r>
      <w:r>
        <w:rPr>
          <w:rFonts w:ascii="Times New Roman"/>
          <w:b w:val="false"/>
          <w:i w:val="false"/>
          <w:color w:val="000000"/>
          <w:sz w:val="28"/>
        </w:rPr>
        <w:t>тобында</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90" w:id="67"/>
    <w:p>
      <w:pPr>
        <w:spacing w:after="0"/>
        <w:ind w:left="0"/>
        <w:jc w:val="both"/>
      </w:pPr>
      <w:r>
        <w:rPr>
          <w:rFonts w:ascii="Times New Roman"/>
          <w:b w:val="false"/>
          <w:i w:val="false"/>
          <w:color w:val="000000"/>
          <w:sz w:val="28"/>
        </w:rPr>
        <w:t>
      "Қазақстан Республикасы Парламенті палаталарының аппараттары, Қазақстан Республикасы Үкіметінің Аппараты, Қазақстан Республикасының Сот әкімшілігі, Қазақстан Республикасы Конституциялық Сотының Аппараты, Қазақстан Республикасы Жоғарғы Сот Кеңесінің аппараты, Қазақстан Республикасы Президентінің Іс басқармасы, Қазақстан Республикасы Орталық сайлау комиссиясының аппараты, Қазақстан Республикасының Жоғары аудиторлық палатасы, Қазақстан Республикасының Мемлекеттік қызмет істері агенттігі,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Республикасының Бас прокуратурасы, Қазақстан Республикасының Қаржылық мониторинг агенттігі, Қазақстан Республикасының Атом энергиясы жөніндегі агенттігі және оның ведомствосы, Адам құқықтары жөніндегі ұлттық орталық";</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В-3 санатында</w:t>
      </w:r>
      <w:r>
        <w:rPr>
          <w:rFonts w:ascii="Times New Roman"/>
          <w:b w:val="false"/>
          <w:i w:val="false"/>
          <w:color w:val="000000"/>
          <w:sz w:val="28"/>
        </w:rPr>
        <w:t>:</w:t>
      </w:r>
    </w:p>
    <w:bookmarkStart w:name="z92" w:id="68"/>
    <w:p>
      <w:pPr>
        <w:spacing w:after="0"/>
        <w:ind w:left="0"/>
        <w:jc w:val="both"/>
      </w:pPr>
      <w:r>
        <w:rPr>
          <w:rFonts w:ascii="Times New Roman"/>
          <w:b w:val="false"/>
          <w:i w:val="false"/>
          <w:color w:val="000000"/>
          <w:sz w:val="28"/>
        </w:rPr>
        <w:t>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 Бас прокуратурасының, Қазақстан Республикасының Қаржылық мониторинг агенттігі, Қазақстан Республикасының Атом энергиясы жөніндегі агенттігі және оның ведомствосы, Қазақстан Республикасының Жоғары аудиторлық палатасы басқармасының (қызметтің) басшысы" деген жол мынадай редакцияда жазылсын:</w:t>
      </w:r>
    </w:p>
    <w:bookmarkEnd w:id="68"/>
    <w:bookmarkStart w:name="z93" w:id="69"/>
    <w:p>
      <w:pPr>
        <w:spacing w:after="0"/>
        <w:ind w:left="0"/>
        <w:jc w:val="both"/>
      </w:pPr>
      <w:r>
        <w:rPr>
          <w:rFonts w:ascii="Times New Roman"/>
          <w:b w:val="false"/>
          <w:i w:val="false"/>
          <w:color w:val="000000"/>
          <w:sz w:val="28"/>
        </w:rPr>
        <w:t>
      "Қазақстан Республикасының Мемлекеттік қызмет істері агенттігі,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 Бас прокуратурасы, Қазақстан Республикасының Қаржылық мониторинг агенттігі, Қазақстан Республикасының Атом энергиясы жөніндегі агенттігі және оның ведомствосы, Қазақстан Республикасының Жоғары аудиторлық палатасы басқармасының (қызметтің) басшысы";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В-4 санатында</w:t>
      </w:r>
      <w:r>
        <w:rPr>
          <w:rFonts w:ascii="Times New Roman"/>
          <w:b w:val="false"/>
          <w:i w:val="false"/>
          <w:color w:val="000000"/>
          <w:sz w:val="28"/>
        </w:rPr>
        <w:t>:</w:t>
      </w:r>
    </w:p>
    <w:bookmarkStart w:name="z95" w:id="70"/>
    <w:p>
      <w:pPr>
        <w:spacing w:after="0"/>
        <w:ind w:left="0"/>
        <w:jc w:val="both"/>
      </w:pPr>
      <w:r>
        <w:rPr>
          <w:rFonts w:ascii="Times New Roman"/>
          <w:b w:val="false"/>
          <w:i w:val="false"/>
          <w:color w:val="000000"/>
          <w:sz w:val="28"/>
        </w:rPr>
        <w:t>
      "Қазақстан Республикасының Президенті Іс басқарушысының, Қазақстан Республикасының Жоғары аудиторлық палатасы, Қазақстан Республикасының Мемлекеттік қызмет істері агенттігі, Қазақстан Республикасының Сыбайлас жемқорлыққа қарсы іс-қимыл агенттігі (Сыбайлас жемқорлыққа қарсы қызмет),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Республикасының Атом энергиясы жөніндегі агенттігі төрағаларының көмекшісі, кеңесшісі" деген жол мынадай редакцияда жазылсын:</w:t>
      </w:r>
    </w:p>
    <w:bookmarkEnd w:id="70"/>
    <w:bookmarkStart w:name="z96" w:id="71"/>
    <w:p>
      <w:pPr>
        <w:spacing w:after="0"/>
        <w:ind w:left="0"/>
        <w:jc w:val="both"/>
      </w:pPr>
      <w:r>
        <w:rPr>
          <w:rFonts w:ascii="Times New Roman"/>
          <w:b w:val="false"/>
          <w:i w:val="false"/>
          <w:color w:val="000000"/>
          <w:sz w:val="28"/>
        </w:rPr>
        <w:t>
      "Қазақстан Республикасының Президенті Іс басқарушысының, Қазақстан Республикасының Жоғары аудиторлық палатасы, Қазақстан Республикасының Мемлекеттік қызмет істері агенттігі, Қазақстан Республикасының Бәсекелестікті қорғау және дамыту агенттігі, Қазақстан Республикасының Стратегиялық жоспарлау және реформалар агенттігі, Қазақстан Республикасының Атом энергиясы жөніндегі агенттігі төрағаларының көмекшісі, кеңесшісі";</w:t>
      </w:r>
    </w:p>
    <w:bookmarkEnd w:id="71"/>
    <w:bookmarkStart w:name="z97" w:id="72"/>
    <w:p>
      <w:pPr>
        <w:spacing w:after="0"/>
        <w:ind w:left="0"/>
        <w:jc w:val="both"/>
      </w:pPr>
      <w:r>
        <w:rPr>
          <w:rFonts w:ascii="Times New Roman"/>
          <w:b w:val="false"/>
          <w:i w:val="false"/>
          <w:color w:val="000000"/>
          <w:sz w:val="28"/>
        </w:rPr>
        <w:t xml:space="preserve">
      С санаттарының </w:t>
      </w:r>
      <w:r>
        <w:rPr>
          <w:rFonts w:ascii="Times New Roman"/>
          <w:b w:val="false"/>
          <w:i w:val="false"/>
          <w:color w:val="000000"/>
          <w:sz w:val="28"/>
        </w:rPr>
        <w:t>тобында</w:t>
      </w:r>
      <w:r>
        <w:rPr>
          <w:rFonts w:ascii="Times New Roman"/>
          <w:b w:val="false"/>
          <w:i w:val="false"/>
          <w:color w:val="000000"/>
          <w:sz w:val="28"/>
        </w:rPr>
        <w:t>:</w:t>
      </w:r>
    </w:p>
    <w:bookmarkEnd w:id="72"/>
    <w:bookmarkStart w:name="z98" w:id="73"/>
    <w:p>
      <w:pPr>
        <w:spacing w:after="0"/>
        <w:ind w:left="0"/>
        <w:jc w:val="both"/>
      </w:pPr>
      <w:r>
        <w:rPr>
          <w:rFonts w:ascii="Times New Roman"/>
          <w:b w:val="false"/>
          <w:i w:val="false"/>
          <w:color w:val="000000"/>
          <w:sz w:val="28"/>
        </w:rPr>
        <w:t>
      С-О-3 санатының "Қазақстан Республикасының Мемлекеттік қызмет істері агенттігінің, Қазақстан Республикасының Сыбайлас жемқорлыққа қарсы іс-қимыл агенттігінің (Сыбайлас жемқорлыққа қарсы қызметтің), Қазақстан Республикасы Қаржылық мониторинг агенттігінің аумақтық органының басқарма басшысы" деген жол мынадай редакцияда жазылсын:</w:t>
      </w:r>
    </w:p>
    <w:bookmarkEnd w:id="73"/>
    <w:bookmarkStart w:name="z99" w:id="74"/>
    <w:p>
      <w:pPr>
        <w:spacing w:after="0"/>
        <w:ind w:left="0"/>
        <w:jc w:val="both"/>
      </w:pPr>
      <w:r>
        <w:rPr>
          <w:rFonts w:ascii="Times New Roman"/>
          <w:b w:val="false"/>
          <w:i w:val="false"/>
          <w:color w:val="000000"/>
          <w:sz w:val="28"/>
        </w:rPr>
        <w:t>
      "Қазақстан Республикасының Мемлекеттік қызмет істері агенттігінің, Қазақстан Республикасы Қаржылық мониторинг агенттігінің аумақтық органының басқарма басшысы".</w:t>
      </w:r>
    </w:p>
    <w:bookmarkEnd w:id="74"/>
    <w:bookmarkStart w:name="z100" w:id="75"/>
    <w:p>
      <w:pPr>
        <w:spacing w:after="0"/>
        <w:ind w:left="0"/>
        <w:jc w:val="both"/>
      </w:pPr>
      <w:r>
        <w:rPr>
          <w:rFonts w:ascii="Times New Roman"/>
          <w:b w:val="false"/>
          <w:i w:val="false"/>
          <w:color w:val="000000"/>
          <w:sz w:val="28"/>
        </w:rPr>
        <w:t xml:space="preserve">
      18. "Тәуелсіз Мемлекеттер Достастығына қатысушы мемлекеттердің аумақтарында бірлескен жедел-тергеу топтарын құру тәртібі және олардың қызметі туралы келісімді орындауға жауапты Қазақстан Республикасының орталық құзыретті органын және құзыретті органдарын айқындау туралы" Қазақстан Республикасы Президентінің 2017 жылғы 1 маусымдағы № 486 </w:t>
      </w:r>
      <w:r>
        <w:rPr>
          <w:rFonts w:ascii="Times New Roman"/>
          <w:b w:val="false"/>
          <w:i w:val="false"/>
          <w:color w:val="000000"/>
          <w:sz w:val="28"/>
        </w:rPr>
        <w:t>Жарлығында</w:t>
      </w:r>
      <w:r>
        <w:rPr>
          <w:rFonts w:ascii="Times New Roman"/>
          <w:b w:val="false"/>
          <w:i w:val="false"/>
          <w:color w:val="000000"/>
          <w:sz w:val="28"/>
        </w:rPr>
        <w:t>:</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2" w:id="76"/>
    <w:p>
      <w:pPr>
        <w:spacing w:after="0"/>
        <w:ind w:left="0"/>
        <w:jc w:val="both"/>
      </w:pPr>
      <w:r>
        <w:rPr>
          <w:rFonts w:ascii="Times New Roman"/>
          <w:b w:val="false"/>
          <w:i w:val="false"/>
          <w:color w:val="000000"/>
          <w:sz w:val="28"/>
        </w:rPr>
        <w:t>
      "1. Қазақстан Республикасының Бас прокуратурасы – орталық құзыретті орган, Қазақстан Республикасының Ұлттық қауіпсіздік комитеті, Қазақстан Республикасының Қаржылық мониторинг агенттігінің Экономикалық тергеп-тексеру қызметі, Қазақстан Республикасының Ішкі істер министрлігі Келісімді орындауға жауапты құзыретті органдар болып айқындалсын.".</w:t>
      </w:r>
    </w:p>
    <w:bookmarkEnd w:id="76"/>
    <w:bookmarkStart w:name="z103" w:id="77"/>
    <w:p>
      <w:pPr>
        <w:spacing w:after="0"/>
        <w:ind w:left="0"/>
        <w:jc w:val="both"/>
      </w:pPr>
      <w:r>
        <w:rPr>
          <w:rFonts w:ascii="Times New Roman"/>
          <w:b w:val="false"/>
          <w:i w:val="false"/>
          <w:color w:val="000000"/>
          <w:sz w:val="28"/>
        </w:rPr>
        <w:t xml:space="preserve">
      19. "Қазақстан Республикасы Президентінің жанынан Қазақстан Республикасында цифрландыруды енгізу мәселелері жөніндегі комиссия құру туралы" Қазақстан Республикасы Президентінің 2018 жылғы 10 қаңтардағы № 621 </w:t>
      </w:r>
      <w:r>
        <w:rPr>
          <w:rFonts w:ascii="Times New Roman"/>
          <w:b w:val="false"/>
          <w:i w:val="false"/>
          <w:color w:val="000000"/>
          <w:sz w:val="28"/>
        </w:rPr>
        <w:t>Жарлығында</w:t>
      </w:r>
      <w:r>
        <w:rPr>
          <w:rFonts w:ascii="Times New Roman"/>
          <w:b w:val="false"/>
          <w:i w:val="false"/>
          <w:color w:val="000000"/>
          <w:sz w:val="28"/>
        </w:rPr>
        <w:t>:</w:t>
      </w:r>
    </w:p>
    <w:bookmarkEnd w:id="77"/>
    <w:bookmarkStart w:name="z104" w:id="78"/>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Республикасында цифрландыруды енгізу мәселелері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78"/>
    <w:bookmarkStart w:name="z105" w:id="79"/>
    <w:p>
      <w:pPr>
        <w:spacing w:after="0"/>
        <w:ind w:left="0"/>
        <w:jc w:val="both"/>
      </w:pPr>
      <w:r>
        <w:rPr>
          <w:rFonts w:ascii="Times New Roman"/>
          <w:b w:val="false"/>
          <w:i w:val="false"/>
          <w:color w:val="000000"/>
          <w:sz w:val="28"/>
        </w:rPr>
        <w:t xml:space="preserve">
      "Қазақстан Республикасы Сыбайлас жемқорлыққа қарсы іс-қимыл агенттігінің (Сыбайлас жемқорлыққа қарсы қызметтің) төрағасы" деген жол алып тасталсын. </w:t>
      </w:r>
    </w:p>
    <w:bookmarkEnd w:id="79"/>
    <w:bookmarkStart w:name="z106" w:id="80"/>
    <w:p>
      <w:pPr>
        <w:spacing w:after="0"/>
        <w:ind w:left="0"/>
        <w:jc w:val="both"/>
      </w:pPr>
      <w:r>
        <w:rPr>
          <w:rFonts w:ascii="Times New Roman"/>
          <w:b w:val="false"/>
          <w:i w:val="false"/>
          <w:color w:val="000000"/>
          <w:sz w:val="28"/>
        </w:rPr>
        <w:t xml:space="preserve">
      20. "Каспий теңізіндегі қауіпсіздік саласындағы ынтымақтастық туралы келісім бойынша Қазақстан Республикасының орталық құзыретті органдарын және уәкілетті органын белгілеу туралы" Қазақстан Республикасы Президентінің 2018 жылғы 19 ақпандағы № 639 </w:t>
      </w:r>
      <w:r>
        <w:rPr>
          <w:rFonts w:ascii="Times New Roman"/>
          <w:b w:val="false"/>
          <w:i w:val="false"/>
          <w:color w:val="000000"/>
          <w:sz w:val="28"/>
        </w:rPr>
        <w:t>Жарлығында</w:t>
      </w:r>
      <w:r>
        <w:rPr>
          <w:rFonts w:ascii="Times New Roman"/>
          <w:b w:val="false"/>
          <w:i w:val="false"/>
          <w:color w:val="000000"/>
          <w:sz w:val="28"/>
        </w:rPr>
        <w:t>:</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108" w:id="81"/>
    <w:p>
      <w:pPr>
        <w:spacing w:after="0"/>
        <w:ind w:left="0"/>
        <w:jc w:val="both"/>
      </w:pPr>
      <w:r>
        <w:rPr>
          <w:rFonts w:ascii="Times New Roman"/>
          <w:b w:val="false"/>
          <w:i w:val="false"/>
          <w:color w:val="000000"/>
          <w:sz w:val="28"/>
        </w:rPr>
        <w:t>
      "Ұйымдасқан қылмысқа қарсы күрес" деген бөлімдегі "Қазақстан Республикасының Сыбайлас жемқорлыққа қарсы іс-қимыл агенттігі (Сыбайлас жемқорлыққа қарсы қызмет)" деген жол алып тасталсын;</w:t>
      </w:r>
    </w:p>
    <w:bookmarkEnd w:id="81"/>
    <w:bookmarkStart w:name="z109" w:id="82"/>
    <w:p>
      <w:pPr>
        <w:spacing w:after="0"/>
        <w:ind w:left="0"/>
        <w:jc w:val="both"/>
      </w:pPr>
      <w:r>
        <w:rPr>
          <w:rFonts w:ascii="Times New Roman"/>
          <w:b w:val="false"/>
          <w:i w:val="false"/>
          <w:color w:val="000000"/>
          <w:sz w:val="28"/>
        </w:rPr>
        <w:t>
      "Кірістерді, оның ішінде қылмыстық жолмен алынған ақшалай қаражаттарды жылыстатушылыққа қарсы күрес" деген бөлімдегі "Қазақстан Республикасының Сыбайлас жемқорлыққа қарсы іс-қимыл агенттігі (Сыбайлас жемқорлыққа қарсы қызмет)" деген жол алып тасталсын.</w:t>
      </w:r>
    </w:p>
    <w:bookmarkEnd w:id="82"/>
    <w:bookmarkStart w:name="z110" w:id="83"/>
    <w:p>
      <w:pPr>
        <w:spacing w:after="0"/>
        <w:ind w:left="0"/>
        <w:jc w:val="both"/>
      </w:pPr>
      <w:r>
        <w:rPr>
          <w:rFonts w:ascii="Times New Roman"/>
          <w:b w:val="false"/>
          <w:i w:val="false"/>
          <w:color w:val="000000"/>
          <w:sz w:val="28"/>
        </w:rPr>
        <w:t xml:space="preserve">
      21. Құпия. </w:t>
      </w:r>
    </w:p>
    <w:bookmarkEnd w:id="83"/>
    <w:bookmarkStart w:name="z111" w:id="84"/>
    <w:p>
      <w:pPr>
        <w:spacing w:after="0"/>
        <w:ind w:left="0"/>
        <w:jc w:val="both"/>
      </w:pPr>
      <w:r>
        <w:rPr>
          <w:rFonts w:ascii="Times New Roman"/>
          <w:b w:val="false"/>
          <w:i w:val="false"/>
          <w:color w:val="000000"/>
          <w:sz w:val="28"/>
        </w:rPr>
        <w:t xml:space="preserve">
      22. "Қазақстан Республикасынан Қылмыстық істер бойынша заттай дәлелдемелер болып табылатын есірткі құралдарын, психотроптық заттар мен олардың прекурсорларын, атыс қаруын, оның негізгі бөліктерін, оқ-дәрілерді, жарылғыш заттар мен жарғыш құрылғыларды беру тәртібі туралы хаттаманы іске асыру бойынша өкілеттіктерді жүзеге асыратын құзыретті органдарды белгілеу туралы" Қазақстан Республикасы Президентінің 2019 жылғы 29 мамырдағы № 52 </w:t>
      </w:r>
      <w:r>
        <w:rPr>
          <w:rFonts w:ascii="Times New Roman"/>
          <w:b w:val="false"/>
          <w:i w:val="false"/>
          <w:color w:val="000000"/>
          <w:sz w:val="28"/>
        </w:rPr>
        <w:t>Жарлығында</w:t>
      </w:r>
      <w:r>
        <w:rPr>
          <w:rFonts w:ascii="Times New Roman"/>
          <w:b w:val="false"/>
          <w:i w:val="false"/>
          <w:color w:val="000000"/>
          <w:sz w:val="28"/>
        </w:rPr>
        <w:t>:</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үшінші абзацы мынадай редакцияда жазылсын:</w:t>
      </w:r>
    </w:p>
    <w:bookmarkStart w:name="z113" w:id="85"/>
    <w:p>
      <w:pPr>
        <w:spacing w:after="0"/>
        <w:ind w:left="0"/>
        <w:jc w:val="both"/>
      </w:pPr>
      <w:r>
        <w:rPr>
          <w:rFonts w:ascii="Times New Roman"/>
          <w:b w:val="false"/>
          <w:i w:val="false"/>
          <w:color w:val="000000"/>
          <w:sz w:val="28"/>
        </w:rPr>
        <w:t>
      "Қазақстан Республикасының Бас прокуратурасы, Қазақстан Республикасының Ұлттық қауіпсіздік комитеті, Қазақстан Республикасының Мемлекеттік күзет қызметі, Қазақстан Республикасының Қаржылық мониторинг агенттігінің Экономикалық тергеп-тексеру қызметі, Қазақстан Республикасының Қорғаныс министрлігі, Қазақстан Республикасының Ішкі істер министрлігі қылмыстық істер бойынша құқықтық көмек көрсету шеңберінде заттай дәлелдемелер бойынша Қазақстан Республикасынан Хаттаманы іске асыру бойынша өкілеттіктерді жүзеге асыратын құзыретті органдар болып айқындалсын.".</w:t>
      </w:r>
    </w:p>
    <w:bookmarkEnd w:id="85"/>
    <w:bookmarkStart w:name="z114" w:id="86"/>
    <w:p>
      <w:pPr>
        <w:spacing w:after="0"/>
        <w:ind w:left="0"/>
        <w:jc w:val="both"/>
      </w:pPr>
      <w:r>
        <w:rPr>
          <w:rFonts w:ascii="Times New Roman"/>
          <w:b w:val="false"/>
          <w:i w:val="false"/>
          <w:color w:val="000000"/>
          <w:sz w:val="28"/>
        </w:rPr>
        <w:t xml:space="preserve">
      23. "Қазақстан Республикасында мемлекеттік басқаруды дамытудың 2030 жылға дейінгі тұжырымдамасын бекіту туралы" Қазақстан Республикасы Президентінің 2021 жылғы 26 ақпандағы № 522 </w:t>
      </w:r>
      <w:r>
        <w:rPr>
          <w:rFonts w:ascii="Times New Roman"/>
          <w:b w:val="false"/>
          <w:i w:val="false"/>
          <w:color w:val="000000"/>
          <w:sz w:val="28"/>
        </w:rPr>
        <w:t>Жарлығында</w:t>
      </w:r>
      <w:r>
        <w:rPr>
          <w:rFonts w:ascii="Times New Roman"/>
          <w:b w:val="false"/>
          <w:i w:val="false"/>
          <w:color w:val="000000"/>
          <w:sz w:val="28"/>
        </w:rPr>
        <w:t>:</w:t>
      </w:r>
    </w:p>
    <w:bookmarkEnd w:id="86"/>
    <w:bookmarkStart w:name="z115" w:id="8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Республикасында мемлекеттік басқаруды дамытудың 2030 жылға дейінгі </w:t>
      </w:r>
      <w:r>
        <w:rPr>
          <w:rFonts w:ascii="Times New Roman"/>
          <w:b w:val="false"/>
          <w:i w:val="false"/>
          <w:color w:val="000000"/>
          <w:sz w:val="28"/>
        </w:rPr>
        <w:t>тұжырымдамасында</w:t>
      </w:r>
      <w:r>
        <w:rPr>
          <w:rFonts w:ascii="Times New Roman"/>
          <w:b w:val="false"/>
          <w:i w:val="false"/>
          <w:color w:val="000000"/>
          <w:sz w:val="28"/>
        </w:rPr>
        <w:t>:</w:t>
      </w:r>
    </w:p>
    <w:bookmarkEnd w:id="87"/>
    <w:bookmarkStart w:name="z116" w:id="88"/>
    <w:p>
      <w:pPr>
        <w:spacing w:after="0"/>
        <w:ind w:left="0"/>
        <w:jc w:val="both"/>
      </w:pPr>
      <w:r>
        <w:rPr>
          <w:rFonts w:ascii="Times New Roman"/>
          <w:b w:val="false"/>
          <w:i w:val="false"/>
          <w:color w:val="000000"/>
          <w:sz w:val="28"/>
        </w:rPr>
        <w:t>
      "2. Ағымдағы жағдайды талдау" деген бөлімде:</w:t>
      </w:r>
    </w:p>
    <w:bookmarkEnd w:id="88"/>
    <w:bookmarkStart w:name="z117" w:id="89"/>
    <w:p>
      <w:pPr>
        <w:spacing w:after="0"/>
        <w:ind w:left="0"/>
        <w:jc w:val="both"/>
      </w:pPr>
      <w:r>
        <w:rPr>
          <w:rFonts w:ascii="Times New Roman"/>
          <w:b w:val="false"/>
          <w:i w:val="false"/>
          <w:color w:val="000000"/>
          <w:sz w:val="28"/>
        </w:rPr>
        <w:t>
      "2.2. Халық пен бизнестің сұранысына бағдарланған мемлекеттік аппараттың функцияларын қалыптастыру" деген кіші бөлімде:</w:t>
      </w:r>
    </w:p>
    <w:bookmarkEnd w:id="89"/>
    <w:bookmarkStart w:name="z118" w:id="90"/>
    <w:p>
      <w:pPr>
        <w:spacing w:after="0"/>
        <w:ind w:left="0"/>
        <w:jc w:val="both"/>
      </w:pPr>
      <w:r>
        <w:rPr>
          <w:rFonts w:ascii="Times New Roman"/>
          <w:b w:val="false"/>
          <w:i w:val="false"/>
          <w:color w:val="000000"/>
          <w:sz w:val="28"/>
        </w:rPr>
        <w:t>
      он алтыншы бөлік мынадай редакцияда жазылсын:</w:t>
      </w:r>
    </w:p>
    <w:bookmarkEnd w:id="90"/>
    <w:bookmarkStart w:name="z119" w:id="91"/>
    <w:p>
      <w:pPr>
        <w:spacing w:after="0"/>
        <w:ind w:left="0"/>
        <w:jc w:val="both"/>
      </w:pPr>
      <w:r>
        <w:rPr>
          <w:rFonts w:ascii="Times New Roman"/>
          <w:b w:val="false"/>
          <w:i w:val="false"/>
          <w:color w:val="000000"/>
          <w:sz w:val="28"/>
        </w:rPr>
        <w:t>
      "2025 жылдың басында 45 жобалық офис, оның ішінде орталық атқарушы органдарда 21 және жергілікті атқарушы органдарда 20, мемлекеттік қызмет істері, қаржылық мониторинг, стратегиялық жоспарлау және реформалар, бәсекелестікті қорғау және дамыту агенттіктерінде 4 жобалық офис құрылған және жұмыс істейді. Жобалық офистерге жобалық басқаруды пайдалана отырып, стратегиялық және бағдарламалық жоспарлау құжаттарын іске асыруды үйлестіру және әдіснамалық сүйемелдеу жөніндегі функция жүктелген.".</w:t>
      </w:r>
    </w:p>
    <w:bookmarkEnd w:id="91"/>
    <w:bookmarkStart w:name="z120" w:id="92"/>
    <w:p>
      <w:pPr>
        <w:spacing w:after="0"/>
        <w:ind w:left="0"/>
        <w:jc w:val="both"/>
      </w:pPr>
      <w:r>
        <w:rPr>
          <w:rFonts w:ascii="Times New Roman"/>
          <w:b w:val="false"/>
          <w:i w:val="false"/>
          <w:color w:val="000000"/>
          <w:sz w:val="28"/>
        </w:rPr>
        <w:t xml:space="preserve">
      24. "Қаржылық мониторингті дамытудың 2022 – 2026 жылдарға арналған тұжырымдамасын бекіту туралы" Қазақстан Республикасы Президентінің 2022 жылғы 6 қазандағы № 1038 </w:t>
      </w:r>
      <w:r>
        <w:rPr>
          <w:rFonts w:ascii="Times New Roman"/>
          <w:b w:val="false"/>
          <w:i w:val="false"/>
          <w:color w:val="000000"/>
          <w:sz w:val="28"/>
        </w:rPr>
        <w:t>Жарлығында</w:t>
      </w:r>
      <w:r>
        <w:rPr>
          <w:rFonts w:ascii="Times New Roman"/>
          <w:b w:val="false"/>
          <w:i w:val="false"/>
          <w:color w:val="000000"/>
          <w:sz w:val="28"/>
        </w:rPr>
        <w:t>:</w:t>
      </w:r>
    </w:p>
    <w:bookmarkEnd w:id="92"/>
    <w:bookmarkStart w:name="z121" w:id="93"/>
    <w:p>
      <w:pPr>
        <w:spacing w:after="0"/>
        <w:ind w:left="0"/>
        <w:jc w:val="both"/>
      </w:pPr>
      <w:r>
        <w:rPr>
          <w:rFonts w:ascii="Times New Roman"/>
          <w:b w:val="false"/>
          <w:i w:val="false"/>
          <w:color w:val="000000"/>
          <w:sz w:val="28"/>
        </w:rPr>
        <w:t xml:space="preserve">
      жоғарыда аталған Жарлықпен бекітілген Қаржылық мониторингті дамытудың 2022 – 2026 жылдарға арналған </w:t>
      </w:r>
      <w:r>
        <w:rPr>
          <w:rFonts w:ascii="Times New Roman"/>
          <w:b w:val="false"/>
          <w:i w:val="false"/>
          <w:color w:val="000000"/>
          <w:sz w:val="28"/>
        </w:rPr>
        <w:t>тұжырымдамасында</w:t>
      </w:r>
      <w:r>
        <w:rPr>
          <w:rFonts w:ascii="Times New Roman"/>
          <w:b w:val="false"/>
          <w:i w:val="false"/>
          <w:color w:val="000000"/>
          <w:sz w:val="28"/>
        </w:rPr>
        <w:t>:</w:t>
      </w:r>
    </w:p>
    <w:bookmarkEnd w:id="93"/>
    <w:bookmarkStart w:name="z122" w:id="94"/>
    <w:p>
      <w:pPr>
        <w:spacing w:after="0"/>
        <w:ind w:left="0"/>
        <w:jc w:val="both"/>
      </w:pPr>
      <w:r>
        <w:rPr>
          <w:rFonts w:ascii="Times New Roman"/>
          <w:b w:val="false"/>
          <w:i w:val="false"/>
          <w:color w:val="000000"/>
          <w:sz w:val="28"/>
        </w:rPr>
        <w:t>
      "1. Тұжырымдаманың паспорты" деген бөлімнің төртінші бөлігі мынадай редакцияда жазылсын:</w:t>
      </w:r>
    </w:p>
    <w:bookmarkEnd w:id="94"/>
    <w:bookmarkStart w:name="z123" w:id="95"/>
    <w:p>
      <w:pPr>
        <w:spacing w:after="0"/>
        <w:ind w:left="0"/>
        <w:jc w:val="both"/>
      </w:pPr>
      <w:r>
        <w:rPr>
          <w:rFonts w:ascii="Times New Roman"/>
          <w:b w:val="false"/>
          <w:i w:val="false"/>
          <w:color w:val="000000"/>
          <w:sz w:val="28"/>
        </w:rPr>
        <w:t>
      "</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асыруға жауапты мемлекеттік органдар және ұйымдар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ӘдМ, БҚДА, БП, ҒЖБМ, ДСМ, ЕХӘҚМ, ЖС, Қаржымині, ҚМА, ҚНРДА, МАМ, МҚІА, ОАМ, ӨҚМ, СИМ, СЖРА ҰСБ, СІМ, ТСМ, ҰБ, ҰҚК, ҰЭМ, ЦДИАӨМ, ІІМ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25" w:id="96"/>
    <w:p>
      <w:pPr>
        <w:spacing w:after="0"/>
        <w:ind w:left="0"/>
        <w:jc w:val="both"/>
      </w:pPr>
      <w:r>
        <w:rPr>
          <w:rFonts w:ascii="Times New Roman"/>
          <w:b w:val="false"/>
          <w:i w:val="false"/>
          <w:color w:val="000000"/>
          <w:sz w:val="28"/>
        </w:rPr>
        <w:t xml:space="preserve">
      Қаржылық мониторингті дамытудың 2022 – 2026 жылдарға арналған тұжырымдамасына </w:t>
      </w:r>
      <w:r>
        <w:rPr>
          <w:rFonts w:ascii="Times New Roman"/>
          <w:b w:val="false"/>
          <w:i w:val="false"/>
          <w:color w:val="000000"/>
          <w:sz w:val="28"/>
        </w:rPr>
        <w:t>қосымшада</w:t>
      </w:r>
      <w:r>
        <w:rPr>
          <w:rFonts w:ascii="Times New Roman"/>
          <w:b w:val="false"/>
          <w:i w:val="false"/>
          <w:color w:val="000000"/>
          <w:sz w:val="28"/>
        </w:rPr>
        <w:t>:</w:t>
      </w:r>
    </w:p>
    <w:bookmarkEnd w:id="96"/>
    <w:bookmarkStart w:name="z126" w:id="97"/>
    <w:p>
      <w:pPr>
        <w:spacing w:after="0"/>
        <w:ind w:left="0"/>
        <w:jc w:val="both"/>
      </w:pPr>
      <w:r>
        <w:rPr>
          <w:rFonts w:ascii="Times New Roman"/>
          <w:b w:val="false"/>
          <w:i w:val="false"/>
          <w:color w:val="000000"/>
          <w:sz w:val="28"/>
        </w:rPr>
        <w:t>
      реттік нөмірі 6-жол мынадай редакцияда жазылсын:</w:t>
      </w:r>
    </w:p>
    <w:bookmarkEnd w:id="97"/>
    <w:bookmarkStart w:name="z127" w:id="98"/>
    <w:p>
      <w:pPr>
        <w:spacing w:after="0"/>
        <w:ind w:left="0"/>
        <w:jc w:val="both"/>
      </w:pPr>
      <w:r>
        <w:rPr>
          <w:rFonts w:ascii="Times New Roman"/>
          <w:b w:val="false"/>
          <w:i w:val="false"/>
          <w:color w:val="000000"/>
          <w:sz w:val="28"/>
        </w:rPr>
        <w:t>
      "</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ЕАТ-қа мүше елдердің өзара бағалауын жүргізуге қатысу үшін ұлттық сарапшылар пулын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2026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ҰЭМ, Қаржымині, МАМ, СИМ, ӨҚМ, ТСМ, ЦДИАӨМ, ІІМ, СІМ, ҒЖБМ, ДСМ, ЕХӘҚМ, БҚДА, БП, ЖС, ҚНРДА, ОАМ, СЖРА ҰСБ, ҰБ, ҰҚК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29" w:id="99"/>
    <w:p>
      <w:pPr>
        <w:spacing w:after="0"/>
        <w:ind w:left="0"/>
        <w:jc w:val="both"/>
      </w:pPr>
      <w:r>
        <w:rPr>
          <w:rFonts w:ascii="Times New Roman"/>
          <w:b w:val="false"/>
          <w:i w:val="false"/>
          <w:color w:val="000000"/>
          <w:sz w:val="28"/>
        </w:rPr>
        <w:t>
      "</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00"/>
          <w:p>
            <w:pPr>
              <w:spacing w:after="20"/>
              <w:ind w:left="20"/>
              <w:jc w:val="both"/>
            </w:pPr>
            <w:r>
              <w:rPr>
                <w:rFonts w:ascii="Times New Roman"/>
                <w:b w:val="false"/>
                <w:i w:val="false"/>
                <w:color w:val="000000"/>
                <w:sz w:val="20"/>
              </w:rPr>
              <w:t>
3-міндет. КЖ/ТҚҚІ-ның жүйесін жетілдіру</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Нысаналы индикаторлар: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қаржылық барлау бөлімшесінің материалдарын құқық қорғау органдары мен арнаулы мемлекеттік органдардың пайдалану үлесі, %, 2022 жылы - 6 8%, 2023 жылы - 72%, 2024 жылы - 76%, 2025 жылы - 80%, 2026 жылы - 84%;</w:t>
            </w:r>
          </w:p>
          <w:p>
            <w:pPr>
              <w:spacing w:after="20"/>
              <w:ind w:left="20"/>
              <w:jc w:val="both"/>
            </w:pPr>
            <w:r>
              <w:rPr>
                <w:rFonts w:ascii="Times New Roman"/>
                <w:b w:val="false"/>
                <w:i w:val="false"/>
                <w:color w:val="000000"/>
                <w:sz w:val="20"/>
              </w:rPr>
              <w:t>
ҚМА жүйесінде тіркелген қаржылық мониторингі субъектілерінің үлесі, %, 2022 жылы - 50%, 2023 жылы - 60%, 2024 жылы - 70%, 2025 жылы - 80%, 2026 жылы - 90%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БП, СЖҚІА, ҰҚК, ІІМ, БҚДА, ДСМ, ҚНРДА, МАМ, ТСМ, ҰБ, ӘдМ, АХҚО комитеті (келісім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4" w:id="101"/>
    <w:p>
      <w:pPr>
        <w:spacing w:after="0"/>
        <w:ind w:left="0"/>
        <w:jc w:val="both"/>
      </w:pPr>
      <w:r>
        <w:rPr>
          <w:rFonts w:ascii="Times New Roman"/>
          <w:b w:val="false"/>
          <w:i w:val="false"/>
          <w:color w:val="000000"/>
          <w:sz w:val="28"/>
        </w:rPr>
        <w:t>
      деген жол мынадай редакцияда жазылсын:</w:t>
      </w:r>
    </w:p>
    <w:bookmarkEnd w:id="101"/>
    <w:bookmarkStart w:name="z135" w:id="102"/>
    <w:p>
      <w:pPr>
        <w:spacing w:after="0"/>
        <w:ind w:left="0"/>
        <w:jc w:val="both"/>
      </w:pPr>
      <w:r>
        <w:rPr>
          <w:rFonts w:ascii="Times New Roman"/>
          <w:b w:val="false"/>
          <w:i w:val="false"/>
          <w:color w:val="000000"/>
          <w:sz w:val="28"/>
        </w:rPr>
        <w:t>
      "</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3"/>
          <w:p>
            <w:pPr>
              <w:spacing w:after="20"/>
              <w:ind w:left="20"/>
              <w:jc w:val="both"/>
            </w:pPr>
            <w:r>
              <w:rPr>
                <w:rFonts w:ascii="Times New Roman"/>
                <w:b w:val="false"/>
                <w:i w:val="false"/>
                <w:color w:val="000000"/>
                <w:sz w:val="20"/>
              </w:rPr>
              <w:t>
3-міндет. КЖ/ТҚҚІ-ның жүйесін жетілдіру</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Нысаналы индикаторлар: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қаржылық барлау бөлімшесінің материалдарын құқық қорғау органдары мен арнаулы мемлекеттік органдардың пайдалану үлесі, %, 2022 жылы - 6 8%, 2023 жылы - 72%, 2024 жылы - 76%, 2025 жылы - 80%, 2026 жылы - 84%;</w:t>
            </w:r>
          </w:p>
          <w:p>
            <w:pPr>
              <w:spacing w:after="20"/>
              <w:ind w:left="20"/>
              <w:jc w:val="both"/>
            </w:pPr>
            <w:r>
              <w:rPr>
                <w:rFonts w:ascii="Times New Roman"/>
                <w:b w:val="false"/>
                <w:i w:val="false"/>
                <w:color w:val="000000"/>
                <w:sz w:val="20"/>
              </w:rPr>
              <w:t>
ҚМА жүйесінде тіркелген қаржылық мониторингі субъектілерінің үлесі, %, 2022 жылы - 50%, 2023 жылы - 60%, 2024 жылы - 70%, 2025 жылы - 80%, 2026 жылы - 90%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БП, ҰҚК, ІІМ, БҚДА, ДСМ, ҚНРДА, МАМ, ТСМ, ҰБ, ӘдМ, АХҚО комитеті (келісім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0" w:id="104"/>
    <w:p>
      <w:pPr>
        <w:spacing w:after="0"/>
        <w:ind w:left="0"/>
        <w:jc w:val="both"/>
      </w:pPr>
      <w:r>
        <w:rPr>
          <w:rFonts w:ascii="Times New Roman"/>
          <w:b w:val="false"/>
          <w:i w:val="false"/>
          <w:color w:val="000000"/>
          <w:sz w:val="28"/>
        </w:rPr>
        <w:t>
      реттік нөмірлері 23 және 24-жолдар мынадай редакцияда жазылсын:</w:t>
      </w:r>
    </w:p>
    <w:bookmarkEnd w:id="104"/>
    <w:bookmarkStart w:name="z141" w:id="105"/>
    <w:p>
      <w:pPr>
        <w:spacing w:after="0"/>
        <w:ind w:left="0"/>
        <w:jc w:val="both"/>
      </w:pPr>
      <w:r>
        <w:rPr>
          <w:rFonts w:ascii="Times New Roman"/>
          <w:b w:val="false"/>
          <w:i w:val="false"/>
          <w:color w:val="000000"/>
          <w:sz w:val="28"/>
        </w:rPr>
        <w:t>
      "</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және арнаулы мемлекеттік органдардың прокуратура органдары санкциялаған олардың сұрау салуларына сәйкес қаржылық барлау бөлімшесінен ақпарат алу процесін автоматтандыру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III 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ЦДИАӨМ, БП, ҰҚК, ІІМ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 мен мемлекеттік органдар үшін криптовалюталарды қадағалау және виртуапды активтер саласындағы жаңа үрдістер бойынша тренингтер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 2026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ҚМА, ҰҚК, ЦДИАӨМ, ІІМ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3" w:id="106"/>
    <w:p>
      <w:pPr>
        <w:spacing w:after="0"/>
        <w:ind w:left="0"/>
        <w:jc w:val="both"/>
      </w:pPr>
      <w:r>
        <w:rPr>
          <w:rFonts w:ascii="Times New Roman"/>
          <w:b w:val="false"/>
          <w:i w:val="false"/>
          <w:color w:val="000000"/>
          <w:sz w:val="28"/>
        </w:rPr>
        <w:t>
      реттік нөмірі 28-жол мынадай редакцияда жазылсын:</w:t>
      </w:r>
    </w:p>
    <w:bookmarkEnd w:id="106"/>
    <w:bookmarkStart w:name="z144" w:id="107"/>
    <w:p>
      <w:pPr>
        <w:spacing w:after="0"/>
        <w:ind w:left="0"/>
        <w:jc w:val="both"/>
      </w:pPr>
      <w:r>
        <w:rPr>
          <w:rFonts w:ascii="Times New Roman"/>
          <w:b w:val="false"/>
          <w:i w:val="false"/>
          <w:color w:val="000000"/>
          <w:sz w:val="28"/>
        </w:rPr>
        <w:t>
      "</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прокуратура, қылмыстық қудалау және сот сараптамасы органдарының қылмыстық істер бойынша заттай дәлелдемелерді, алып қойылған құжаттарды, ұлттық және шетел валютасындағы ақшаны, есірткі құралдарын, психотроптық заттарды алып қою, есепке алу, сақтау, беру және жою қағидаларына цифрлық активтермен байланысты ерекшеліктерді қосу бөлігінде өзгерістер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 қаулысының жобасы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IV 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БП, ҰҚК, ІІМ, ЖС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6" w:id="108"/>
    <w:p>
      <w:pPr>
        <w:spacing w:after="0"/>
        <w:ind w:left="0"/>
        <w:jc w:val="both"/>
      </w:pPr>
      <w:r>
        <w:rPr>
          <w:rFonts w:ascii="Times New Roman"/>
          <w:b w:val="false"/>
          <w:i w:val="false"/>
          <w:color w:val="000000"/>
          <w:sz w:val="28"/>
        </w:rPr>
        <w:t>
      "</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9"/>
          <w:p>
            <w:pPr>
              <w:spacing w:after="20"/>
              <w:ind w:left="20"/>
              <w:jc w:val="both"/>
            </w:pPr>
            <w:r>
              <w:rPr>
                <w:rFonts w:ascii="Times New Roman"/>
                <w:b w:val="false"/>
                <w:i w:val="false"/>
                <w:color w:val="000000"/>
                <w:sz w:val="20"/>
              </w:rPr>
              <w:t>
5-міндет. Қылмыстық жолмен алынған кірістерді іздеу және қайтару мәселелерінінің маңыздылығын арттыру</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Нысаналы индикатор:</w:t>
            </w:r>
          </w:p>
          <w:p>
            <w:pPr>
              <w:spacing w:after="20"/>
              <w:ind w:left="20"/>
              <w:jc w:val="both"/>
            </w:pPr>
            <w:r>
              <w:rPr>
                <w:rFonts w:ascii="Times New Roman"/>
                <w:b w:val="false"/>
                <w:i w:val="false"/>
                <w:color w:val="000000"/>
                <w:sz w:val="20"/>
              </w:rPr>
              <w:t>
келтірілген залал (оның ішінде қылмыстық кірістер) сомасынан анықталған және тыйым салынған мүліктің үлесі, %, 2022 жылы - 13%, 2023 жылы - 17%, 2024 жылы - 21%, 2025 жылы - 25%, 2026 жылы - 29%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ҚМА, СЖҚІА, ҰҚК, ІІМ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50" w:id="110"/>
    <w:p>
      <w:pPr>
        <w:spacing w:after="0"/>
        <w:ind w:left="0"/>
        <w:jc w:val="both"/>
      </w:pPr>
      <w:r>
        <w:rPr>
          <w:rFonts w:ascii="Times New Roman"/>
          <w:b w:val="false"/>
          <w:i w:val="false"/>
          <w:color w:val="000000"/>
          <w:sz w:val="28"/>
        </w:rPr>
        <w:t>
      деген жол мынадай редакцияда жазылсын:</w:t>
      </w:r>
    </w:p>
    <w:bookmarkEnd w:id="110"/>
    <w:bookmarkStart w:name="z151" w:id="111"/>
    <w:p>
      <w:pPr>
        <w:spacing w:after="0"/>
        <w:ind w:left="0"/>
        <w:jc w:val="both"/>
      </w:pPr>
      <w:r>
        <w:rPr>
          <w:rFonts w:ascii="Times New Roman"/>
          <w:b w:val="false"/>
          <w:i w:val="false"/>
          <w:color w:val="000000"/>
          <w:sz w:val="28"/>
        </w:rPr>
        <w:t>
      "</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12"/>
          <w:p>
            <w:pPr>
              <w:spacing w:after="20"/>
              <w:ind w:left="20"/>
              <w:jc w:val="both"/>
            </w:pPr>
            <w:r>
              <w:rPr>
                <w:rFonts w:ascii="Times New Roman"/>
                <w:b w:val="false"/>
                <w:i w:val="false"/>
                <w:color w:val="000000"/>
                <w:sz w:val="20"/>
              </w:rPr>
              <w:t>
5-міндет. Қылмыстық жолмен алынған кірістерді іздеу және қайтару мәселелерінінің маңыздылығын арттыру</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Нысаналы индикатор:</w:t>
            </w:r>
          </w:p>
          <w:p>
            <w:pPr>
              <w:spacing w:after="20"/>
              <w:ind w:left="20"/>
              <w:jc w:val="both"/>
            </w:pPr>
            <w:r>
              <w:rPr>
                <w:rFonts w:ascii="Times New Roman"/>
                <w:b w:val="false"/>
                <w:i w:val="false"/>
                <w:color w:val="000000"/>
                <w:sz w:val="20"/>
              </w:rPr>
              <w:t>
келтірілген залал (оның ішінде қылмыстық кірістер) сомасынан анықталған және тыйым салынған мүліктің үлесі, %, 2022 жылы - 13%, 2023 жылы - 17%, 2024 жылы - 21%, 2025 жылы - 25%, 2026 жылы - 29%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ҚМА, ҰҚК, ІІМ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55" w:id="113"/>
    <w:p>
      <w:pPr>
        <w:spacing w:after="0"/>
        <w:ind w:left="0"/>
        <w:jc w:val="both"/>
      </w:pPr>
      <w:r>
        <w:rPr>
          <w:rFonts w:ascii="Times New Roman"/>
          <w:b w:val="false"/>
          <w:i w:val="false"/>
          <w:color w:val="000000"/>
          <w:sz w:val="28"/>
        </w:rPr>
        <w:t>
      реттік нөмірі 36-жол мынадай редакцияда жазылсын:</w:t>
      </w:r>
    </w:p>
    <w:bookmarkEnd w:id="113"/>
    <w:bookmarkStart w:name="z156" w:id="114"/>
    <w:p>
      <w:pPr>
        <w:spacing w:after="0"/>
        <w:ind w:left="0"/>
        <w:jc w:val="both"/>
      </w:pPr>
      <w:r>
        <w:rPr>
          <w:rFonts w:ascii="Times New Roman"/>
          <w:b w:val="false"/>
          <w:i w:val="false"/>
          <w:color w:val="000000"/>
          <w:sz w:val="28"/>
        </w:rPr>
        <w:t>
      "</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Ұрланған активтерді қайтару мәселелері жөніндегі жобаларды халықаралық ұйымдармен бірлесіп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IV тоқсан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СІМ, ҚМА, ІІМ, ҰҚК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58" w:id="115"/>
    <w:p>
      <w:pPr>
        <w:spacing w:after="0"/>
        <w:ind w:left="0"/>
        <w:jc w:val="both"/>
      </w:pPr>
      <w:r>
        <w:rPr>
          <w:rFonts w:ascii="Times New Roman"/>
          <w:b w:val="false"/>
          <w:i w:val="false"/>
          <w:color w:val="000000"/>
          <w:sz w:val="28"/>
        </w:rPr>
        <w:t xml:space="preserve">
      25. "Мемлекеттік билік органдары жүйесіндегі кадр саясатының кейбір мәселелері туралы" Қазақстан Республикасы Президентінің 2023 жылғы 31 шілдедегі № 290 </w:t>
      </w:r>
      <w:r>
        <w:rPr>
          <w:rFonts w:ascii="Times New Roman"/>
          <w:b w:val="false"/>
          <w:i w:val="false"/>
          <w:color w:val="000000"/>
          <w:sz w:val="28"/>
        </w:rPr>
        <w:t>Жарлығында</w:t>
      </w:r>
      <w:r>
        <w:rPr>
          <w:rFonts w:ascii="Times New Roman"/>
          <w:b w:val="false"/>
          <w:i w:val="false"/>
          <w:color w:val="000000"/>
          <w:sz w:val="28"/>
        </w:rPr>
        <w:t>:</w:t>
      </w:r>
    </w:p>
    <w:bookmarkEnd w:id="115"/>
    <w:bookmarkStart w:name="z159" w:id="116"/>
    <w:p>
      <w:pPr>
        <w:spacing w:after="0"/>
        <w:ind w:left="0"/>
        <w:jc w:val="both"/>
      </w:pPr>
      <w:r>
        <w:rPr>
          <w:rFonts w:ascii="Times New Roman"/>
          <w:b w:val="false"/>
          <w:i w:val="false"/>
          <w:color w:val="000000"/>
          <w:sz w:val="28"/>
        </w:rPr>
        <w:t>
      қызмет бабында пайдалану үшін.</w:t>
      </w:r>
    </w:p>
    <w:bookmarkEnd w:id="116"/>
    <w:bookmarkStart w:name="z160" w:id="117"/>
    <w:p>
      <w:pPr>
        <w:spacing w:after="0"/>
        <w:ind w:left="0"/>
        <w:jc w:val="both"/>
      </w:pPr>
      <w:r>
        <w:rPr>
          <w:rFonts w:ascii="Times New Roman"/>
          <w:b w:val="false"/>
          <w:i w:val="false"/>
          <w:color w:val="000000"/>
          <w:sz w:val="28"/>
        </w:rPr>
        <w:t xml:space="preserve">
      26. "Қазақстан Республикасының Ұлттық қорынан бөлінген қаражаттың жұмсалуын мониторингтеу жөніндегі комиссия туралы" Қазақстан Республикасы Президентінің 2025 жылғы 19 мамырдағы № 879 </w:t>
      </w:r>
      <w:r>
        <w:rPr>
          <w:rFonts w:ascii="Times New Roman"/>
          <w:b w:val="false"/>
          <w:i w:val="false"/>
          <w:color w:val="000000"/>
          <w:sz w:val="28"/>
        </w:rPr>
        <w:t>Жарлығында</w:t>
      </w:r>
      <w:r>
        <w:rPr>
          <w:rFonts w:ascii="Times New Roman"/>
          <w:b w:val="false"/>
          <w:i w:val="false"/>
          <w:color w:val="000000"/>
          <w:sz w:val="28"/>
        </w:rPr>
        <w:t>:</w:t>
      </w:r>
    </w:p>
    <w:bookmarkEnd w:id="117"/>
    <w:bookmarkStart w:name="z161" w:id="118"/>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қорынан бөлінген қаражаттың жұмсалуын мониторингтеу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118"/>
    <w:bookmarkStart w:name="z162" w:id="119"/>
    <w:p>
      <w:pPr>
        <w:spacing w:after="0"/>
        <w:ind w:left="0"/>
        <w:jc w:val="both"/>
      </w:pPr>
      <w:r>
        <w:rPr>
          <w:rFonts w:ascii="Times New Roman"/>
          <w:b w:val="false"/>
          <w:i w:val="false"/>
          <w:color w:val="000000"/>
          <w:sz w:val="28"/>
        </w:rPr>
        <w:t>
      "Қазақстан Республикасының Сыбайлас жемқорлыққа қарсы іс-қимыл агенттігі (Сыбайлас жемқорлыққа қарсы қызмет) төрағасының орынбасары" деген жол мынадай редакцияда жазылсын:</w:t>
      </w:r>
    </w:p>
    <w:bookmarkEnd w:id="119"/>
    <w:bookmarkStart w:name="z163" w:id="120"/>
    <w:p>
      <w:pPr>
        <w:spacing w:after="0"/>
        <w:ind w:left="0"/>
        <w:jc w:val="both"/>
      </w:pPr>
      <w:r>
        <w:rPr>
          <w:rFonts w:ascii="Times New Roman"/>
          <w:b w:val="false"/>
          <w:i w:val="false"/>
          <w:color w:val="000000"/>
          <w:sz w:val="28"/>
        </w:rPr>
        <w:t>
      "Қазақстан Республикасы Ұлттық қауіпсіздік комитетінің Сыбайлас жемқорлыққа қарсы іс-қимыл қызметінің директоры".</w:t>
      </w:r>
    </w:p>
    <w:bookmarkEnd w:id="120"/>
    <w:bookmarkStart w:name="z164" w:id="121"/>
    <w:p>
      <w:pPr>
        <w:spacing w:after="0"/>
        <w:ind w:left="0"/>
        <w:jc w:val="both"/>
      </w:pPr>
      <w:r>
        <w:rPr>
          <w:rFonts w:ascii="Times New Roman"/>
          <w:b w:val="false"/>
          <w:i w:val="false"/>
          <w:color w:val="000000"/>
          <w:sz w:val="28"/>
        </w:rPr>
        <w:t xml:space="preserve">
      27. "Қазақстан Республикасы Президентінің жанында Құқықтық саясат жөніндегі кеңес құру туралы" Қазақстан Республикасы Президентінің 2002 жылғы 19 ақпандағы № 303 </w:t>
      </w:r>
      <w:r>
        <w:rPr>
          <w:rFonts w:ascii="Times New Roman"/>
          <w:b w:val="false"/>
          <w:i w:val="false"/>
          <w:color w:val="000000"/>
          <w:sz w:val="28"/>
        </w:rPr>
        <w:t>өкімінде</w:t>
      </w:r>
      <w:r>
        <w:rPr>
          <w:rFonts w:ascii="Times New Roman"/>
          <w:b w:val="false"/>
          <w:i w:val="false"/>
          <w:color w:val="000000"/>
          <w:sz w:val="28"/>
        </w:rPr>
        <w:t>:</w:t>
      </w:r>
    </w:p>
    <w:bookmarkEnd w:id="121"/>
    <w:bookmarkStart w:name="z165" w:id="122"/>
    <w:p>
      <w:pPr>
        <w:spacing w:after="0"/>
        <w:ind w:left="0"/>
        <w:jc w:val="both"/>
      </w:pPr>
      <w:r>
        <w:rPr>
          <w:rFonts w:ascii="Times New Roman"/>
          <w:b w:val="false"/>
          <w:i w:val="false"/>
          <w:color w:val="000000"/>
          <w:sz w:val="28"/>
        </w:rPr>
        <w:t xml:space="preserve">
      жоғарыда аталған өкіммен бекітілген Қазақстан Республикасы Президентінің жанындағы Құқықтық саясат жөніндегі кеңестің </w:t>
      </w:r>
      <w:r>
        <w:rPr>
          <w:rFonts w:ascii="Times New Roman"/>
          <w:b w:val="false"/>
          <w:i w:val="false"/>
          <w:color w:val="000000"/>
          <w:sz w:val="28"/>
        </w:rPr>
        <w:t>құрамында</w:t>
      </w:r>
      <w:r>
        <w:rPr>
          <w:rFonts w:ascii="Times New Roman"/>
          <w:b w:val="false"/>
          <w:i w:val="false"/>
          <w:color w:val="000000"/>
          <w:sz w:val="28"/>
        </w:rPr>
        <w:t>:</w:t>
      </w:r>
    </w:p>
    <w:bookmarkEnd w:id="122"/>
    <w:bookmarkStart w:name="z166" w:id="123"/>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 деген жол алып тасталсын.</w:t>
      </w:r>
    </w:p>
    <w:bookmarkEnd w:id="123"/>
    <w:bookmarkStart w:name="z167" w:id="124"/>
    <w:p>
      <w:pPr>
        <w:spacing w:after="0"/>
        <w:ind w:left="0"/>
        <w:jc w:val="both"/>
      </w:pPr>
      <w:r>
        <w:rPr>
          <w:rFonts w:ascii="Times New Roman"/>
          <w:b w:val="false"/>
          <w:i w:val="false"/>
          <w:color w:val="000000"/>
          <w:sz w:val="28"/>
        </w:rPr>
        <w:t xml:space="preserve">
      28. "Экономикалық ынтымақтастық және даму ұйымымен өзара іс-қимыл жөніндегі кеңес туралы" Қазақстан Республикасы Президентінің 2014 жылғы 12 ақпандағы № 266 </w:t>
      </w:r>
      <w:r>
        <w:rPr>
          <w:rFonts w:ascii="Times New Roman"/>
          <w:b w:val="false"/>
          <w:i w:val="false"/>
          <w:color w:val="000000"/>
          <w:sz w:val="28"/>
        </w:rPr>
        <w:t>өкімінде</w:t>
      </w:r>
      <w:r>
        <w:rPr>
          <w:rFonts w:ascii="Times New Roman"/>
          <w:b w:val="false"/>
          <w:i w:val="false"/>
          <w:color w:val="000000"/>
          <w:sz w:val="28"/>
        </w:rPr>
        <w:t>:</w:t>
      </w:r>
    </w:p>
    <w:bookmarkEnd w:id="124"/>
    <w:bookmarkStart w:name="z168" w:id="125"/>
    <w:p>
      <w:pPr>
        <w:spacing w:after="0"/>
        <w:ind w:left="0"/>
        <w:jc w:val="both"/>
      </w:pPr>
      <w:r>
        <w:rPr>
          <w:rFonts w:ascii="Times New Roman"/>
          <w:b w:val="false"/>
          <w:i w:val="false"/>
          <w:color w:val="000000"/>
          <w:sz w:val="28"/>
        </w:rPr>
        <w:t xml:space="preserve">
      жоғарыда аталған өкіммен бекітілген Экономикалық ынтымақтастық және даму ұйымымен өзара іс-қимыл жөніндегі кеңестің лауазымдық </w:t>
      </w:r>
      <w:r>
        <w:rPr>
          <w:rFonts w:ascii="Times New Roman"/>
          <w:b w:val="false"/>
          <w:i w:val="false"/>
          <w:color w:val="000000"/>
          <w:sz w:val="28"/>
        </w:rPr>
        <w:t>құрамында</w:t>
      </w:r>
      <w:r>
        <w:rPr>
          <w:rFonts w:ascii="Times New Roman"/>
          <w:b w:val="false"/>
          <w:i w:val="false"/>
          <w:color w:val="000000"/>
          <w:sz w:val="28"/>
        </w:rPr>
        <w:t>:</w:t>
      </w:r>
    </w:p>
    <w:bookmarkEnd w:id="125"/>
    <w:bookmarkStart w:name="z169" w:id="126"/>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 төрағаның орынбасары" деген жол мынадай редакцияда жазылсын:</w:t>
      </w:r>
    </w:p>
    <w:bookmarkEnd w:id="126"/>
    <w:bookmarkStart w:name="z170" w:id="127"/>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 төрағаның орынбасары";</w:t>
      </w:r>
    </w:p>
    <w:bookmarkEnd w:id="127"/>
    <w:bookmarkStart w:name="z171" w:id="128"/>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 деген жол алып тасталсын;</w:t>
      </w:r>
    </w:p>
    <w:bookmarkEnd w:id="128"/>
    <w:bookmarkStart w:name="z172" w:id="129"/>
    <w:p>
      <w:pPr>
        <w:spacing w:after="0"/>
        <w:ind w:left="0"/>
        <w:jc w:val="both"/>
      </w:pPr>
      <w:r>
        <w:rPr>
          <w:rFonts w:ascii="Times New Roman"/>
          <w:b w:val="false"/>
          <w:i w:val="false"/>
          <w:color w:val="000000"/>
          <w:sz w:val="28"/>
        </w:rPr>
        <w:t>
      мынадай мазмұндағы жолмен толықтырылсын:</w:t>
      </w:r>
    </w:p>
    <w:bookmarkEnd w:id="129"/>
    <w:bookmarkStart w:name="z173" w:id="130"/>
    <w:p>
      <w:pPr>
        <w:spacing w:after="0"/>
        <w:ind w:left="0"/>
        <w:jc w:val="both"/>
      </w:pPr>
      <w:r>
        <w:rPr>
          <w:rFonts w:ascii="Times New Roman"/>
          <w:b w:val="false"/>
          <w:i w:val="false"/>
          <w:color w:val="000000"/>
          <w:sz w:val="28"/>
        </w:rPr>
        <w:t>
      "Қазақстан Республикасы Ұлттық қауіпсіздік комитеті Төрағасының бірінші орынбасары".</w:t>
      </w:r>
    </w:p>
    <w:bookmarkEnd w:id="1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