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fe65" w14:textId="124f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Ә.А. Ерғалиев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2025 жылғы 28 ақпандағы № 801 Жарлығы.</w:t>
      </w:r>
    </w:p>
    <w:p>
      <w:pPr>
        <w:spacing w:after="0"/>
        <w:ind w:left="0"/>
        <w:jc w:val="left"/>
      </w:pP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Арманұлы Ерғалиев Қазақстан Республикасы Стратегиялық жоспарлау және реформалар агенттігінің төрағасы болып тағайындалсын, ол бұрынғы атқарған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