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b363" w14:textId="927b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 Уәли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17 ақпандағы № 791 Жарлығы.</w:t>
      </w:r>
    </w:p>
    <w:p>
      <w:pPr>
        <w:spacing w:after="0"/>
        <w:ind w:left="0"/>
        <w:jc w:val="left"/>
      </w:pP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Берік Уәли Абай облысының әкімі болып тағайындалсын, ол бұрынғы атқарған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