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0a0f" w14:textId="e680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Жұманғарин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21 желтоқсандағы № 738 Жарлығы.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 Премьер-Министрінің орынбасары – Ұлттық экономика министрі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