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8406" w14:textId="fd68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Ж.Қ. Элиманов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16 қыркүйектегі № 654 Жарлығы.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Жанат Қалдыбекұлы Элиманов Қазақстан Республикасы Қаржылық мониторинг агенттігінің төрағасы болып тағайындалсын, ол бұрынғы атқарған лауазымынан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