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2da352" w14:textId="b2da35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Е.Қ. Мырзабосыновты тағайындау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Президентінің 2024 жылғы 2 қыркүйектегі № 635 Жарлығы.</w:t>
      </w:r>
    </w:p>
    <w:p>
      <w:pPr>
        <w:spacing w:after="0"/>
        <w:ind w:left="0"/>
        <w:jc w:val="left"/>
      </w:pP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Ербол Қуантайұлы Мырзабосынов Қазақстан Республикасының Туризм және спорт министрі лауазымына тағайындалсын.</w:t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Қазақстан Республикасының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Президенті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Қ.Тоқаев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