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df41" w14:textId="68c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№ 29 және "Қазақстан Республикасының Бәсекелестікті қорғау және дамыту агенттігінің кейбір мәселелері туралы" 2020 жылғы 5 қазандағы № 428 жарлықтарына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27 тамыздағы № 632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 пен толықтырулар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Республикасының мемлекеттік органдары жүйесін одан әрі оңтайландыру жөніндегі шаралар туралы"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Бәсекелестікті қорғау және дамыту агенттігі, соның ішінде оның аумақтық бөлімшелері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Бәсекелестікті қорғау және дамыту агенттігінің кейбір мәселелері туралы" Қазақстан Республикасы Президентінің 2020 жылғы 5 қазандағы № 428 </w:t>
      </w:r>
      <w:r>
        <w:rPr>
          <w:rFonts w:ascii="Times New Roman"/>
          <w:b w:val="false"/>
          <w:i w:val="false"/>
          <w:color w:val="000000"/>
          <w:sz w:val="28"/>
        </w:rPr>
        <w:t>Жарлығында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Бәсекелестікті қорғау және дамыту агенттігінің </w:t>
      </w:r>
      <w:r>
        <w:rPr>
          <w:rFonts w:ascii="Times New Roman"/>
          <w:b w:val="false"/>
          <w:i w:val="false"/>
          <w:color w:val="000000"/>
          <w:sz w:val="28"/>
        </w:rPr>
        <w:t>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"Цифрландыру департаменті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Әдеп жөніндегі уәкіл".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