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1d7d3" w14:textId="741d7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мемлекеттік наградаларымен наградтау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2024 жылғы 14 тамыздағы № 622 Жарлығы.</w:t>
      </w:r>
    </w:p>
    <w:p>
      <w:pPr>
        <w:spacing w:after="0"/>
        <w:ind w:left="0"/>
        <w:jc w:val="left"/>
      </w:pP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Париж қаласында өткен ХХХIII жазғы Олимпиада ойындарындағы жоғары спорттық жетістіктері үшін наградталсын: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 дәрежелі "Барыс" орденімен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Сметов Елдос Бақтыбайұлы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және спорт министрлігі Спорт және дене шынықтыру істері комитетінің "Спортты дамыту дирекциясы" РМҚК спортшысы, Жамбыл облысы;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ІІІ дәрежелі "Барыс" орденімен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Мельниченко Юрий Васильевич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және спорт министрлігі Спорт және дене шынықтыру істері комитетінің "Спортты дамыту дирекциясы" РМҚК жаттықтырушысы, Қарағанды облысы;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"Парасат" орденімен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Еркебаев Асқар Берікбайұлы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және спорт министрлігі Спорт және дене шынықтыру істері комитетінің "Спортты дамыту дирекциясы" РМҚК жаттықтырушысы, Астана қаласы;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Жадраев Демеу Нұрдәулетұлы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және спорт министрлігі Спорт және дене шынықтыру істері комитетінің "Спортты дамыту дирекциясы" РМҚК спортшысы, Жетісу облысы;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Жылгелдиев Ғалымжан Жамбылбекұлы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"Жоғары спорт шеберлігі мектебі" КМҚК жаттықтырушысы, Жамбыл облысы;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 Александр Томович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және спорт министрлігіСпорт және дене шынықтыру істері комитетінің "Спортты дамыту дирекциясы" РМҚК жаттықтырушысы, Алматы қаласы;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Курбанов Нариман Хусанжанович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және спорт министрлігі Спорт және дене шынықтыру істері комитетінің "Спортты дамыту дирекциясы" РМҚК спортшысы, Алматы қаласы;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Курбанов Хусанжан Шарипович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және спорт министрлігі Спорт және дене шынықтыру істері комитетінің "Спортты дамыту дирекциясы" РМҚК жаттықтырушысы, Алматы қаласы;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Қоңыратов Боранбек Темірғалиұлы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"Облыстық жоғары спорт шеберлігі мектебі" КММ жаттықтырушысы, Алматы облысы;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Қырғызбаев Ғұсман Даниярұлы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және спорт министрлігі Спорт және дене шынықтыру істері комитетінің "Спортты дамыту дирекциясы" РМҚК спортшысы, Алматы қаласы;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Оралбай Нұрбек Рахатұлы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және спорт министрлігі Спорт және дене шынықтыру істері комитетінің "Спортты дамыту дирекциясы" РМҚК спортшысы, Астана қаласы;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Сүлейменов Нұрбол Нұриұлы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және спорт министрлігі Спорт және дене шынықтыру істері комитетінің "Спортты дамыту дирекциясы" РМҚК жаттықтырушысы, Алматы қаласы;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"Құрмет" орденімен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Әлсенов Алмаз Жеңісұлы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дзюдо федерациясы президентінің кеңесшісі, Астана қаласы;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Камеков Долкунжан Турсунович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және спорт министрлігі Спорт және дене шынықтыру істері комитетінің "Спортты дамыту дирекциясы" РМҚК жаттықтырушысы, Алматы қаласы;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Қызайбай Назым Абайқызы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және спорт министрлігі Спорт және дене шынықтыру істері комитетінің "Спортты дамыту дирекциясы" РМҚК спортшысы, Алматы қаласы;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 Александра Георгиевна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және спорт министрлігі Спорт және дене шынықтыру істері комитетінің "Спортты дамыту дирекциясы" РМҚК спортшысы, Алматы қаласы;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Насонов Геннадий Романович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"Мамандандырылған жоғары спорт шеберлігі мектебі" МКҚК аға жаттықтырушысы, Алматы қаласы;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Нәсиев Ермек Қадырбекұлы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"Мамандандырылған жоғары спорт шеберлігі мектебі" МКҚК аға жаттықтырушысы, Алматы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Сәтпаев Ислам Назарғожаұлы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және спорт министрлігі Спорт және дене шынықтыру істері комитетінің "Спортты дамыту дирекциясы" РМҚК спортшысы, Алматы қаласы;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Скиба Вероника Викторовна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"Мамандандырылған жоғары спорт шеберлігі мектебі" МКҚК аға жаттықтырушысы, Алматы қаласы.</w:t>
            </w:r>
          </w:p>
        </w:tc>
      </w:tr>
    </w:tbl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