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5033d" w14:textId="3f503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Президентінің жанындағы Кешірім жасау мәселелері жөніндегі комиссия туралы" Қазақстан Республикасы Президентінің 2006 жылғы 5 шілдедегі № 140 Жарлығына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2024 жылғы 2 шілдедегі № 594 Жарлығы.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 мен Үкiметі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актiлерiнiң жинағында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жариялануға тиiс</w:t>
            </w:r>
          </w:p>
        </w:tc>
      </w:tr>
    </w:tbl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ҚАУЛЫ ЕТЕМІН: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Президентінің жанындағы Кешірім жасау мәселелері жөніндегі комиссия туралы" Қазақстан Республикасы Президентінің 2006 жылғы 5 шілдедегі № 140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Жарлықпен бекітілген Қазақстан Республикасы Президентінің жанындағы Кешірім жасау мәселелері жөніндегі комиссияның </w:t>
      </w:r>
      <w:r>
        <w:rPr>
          <w:rFonts w:ascii="Times New Roman"/>
          <w:b w:val="false"/>
          <w:i w:val="false"/>
          <w:color w:val="000000"/>
          <w:sz w:val="28"/>
        </w:rPr>
        <w:t>құрамына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енгізілсін: 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Асанова Жанна Бейсентайқызы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Парламенті Сенатының депутаты (келісім бойынша),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Әубәкірова Индира Оралқызы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 ғылымдарының докторы (келісім бойынша);</w:t>
            </w:r>
          </w:p>
        </w:tc>
      </w:tr>
    </w:tbl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Комиссияның құрамынан: А.И. Лукин, Т.Е. Қаудыров шығарылсын.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күшіне енеді.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