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044e" w14:textId="8040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 Такиевті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457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 Төкешұлы Такиев Қазақстан Республикасының Қаржы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