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88ee9" w14:textId="d188e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Р.В. Склярды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2024 жылғы 6 ақпандағы № 455 Жарлығы.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Роман Васильевич Скляр Қазақстан Республикасы Премьер-Министрінің бірінші орынбасары лауазымына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