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16b26" w14:textId="5916b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актілеріне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20 қазандағы № 384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Үкiметі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актiлерiнiң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тиiс</w:t>
            </w:r>
          </w:p>
        </w:tc>
      </w:tr>
    </w:tbl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Президентінің кейбір актілеріне </w:t>
      </w:r>
      <w:r>
        <w:rPr>
          <w:rFonts w:ascii="Times New Roman"/>
          <w:b w:val="false"/>
          <w:i w:val="false"/>
          <w:color w:val="000000"/>
          <w:sz w:val="28"/>
        </w:rPr>
        <w:t>енгізілетін 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кейбір актілеріне енгізілетін ӨЗГЕРІСТЕР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Президентінің жанындағы Кешірім жасау мәселелері жөніндегі комиссия туралы" Қазақстан Республикасы Президентінің 2006 жылғы 5 шілдедегі № 140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Президентiнiң жанындағы Кешiрiм жасау мәселелерi жөнiндегi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Президенті Әкімшілігі Басшысының құқықтық саясат саласындағы жұмысты үйлестіретін орынбасары" деген сөздер "Қазақстан Республикасы Президентінің құқықтық мәселелер жөніндегі көмекшісі" деген сөздермен ауыстырылсын;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Президентінің жанындағы Кешірім жасау мәселелері жөніндегі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жолдар: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"Бәшімов Марат Советұлы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ғылымдарының докторы, профессор, төраға (келісім бойынша)",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"Лукин Андрей Иванович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Сенатының Конституциялық заңнама, сот жүйесі және құқық қорғау органдары комитетінің төрағасы (келісім бойынша)"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тиісінше мынадай редакцияда жазылсын: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"Бәшімов Марат Советұлы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Мәжілісінің депутаты, төраға (келісім бойынша)",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"Лукин Андрей Иванович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Сенатының Халықаралық қатынастар, қорғаныс және қауіпсіздік комитетінің төрағасы (келісім бойынша)";</w:t>
            </w:r>
          </w:p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 Әкімшілігі Басшысының құқықтық саясат саласындағы жұмысты үйлестіретін орынбасары" деген сөздер "Қазақстан Республикасы Президентінің құқықтық мәселелер жөніндегі көмекшісі" деген сөздермен ауыстырылсын.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Президентінің жанындағы Азаматтық мәселелері жөніндегі комиссия туралы" Қазақстан Республикасы Президентінің 2006 жылғы 10 қазандағы № 198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Президентiнiң жанындағы Азаматтық мәселелерi жөнiндегi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Президенті Әкімшілігі Басшысының орынбасары" деген сөздер "Қазақстан Республикасы Президентінің құқықтық мәселелер жөніндегі көмекшісі" деген сөздермен ауыстырылсын;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Президентiнiң жанындағы Азаматтық мәселелерi жөнiндегi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жолдар: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 Әкімшілігі Басшысының орынбасары – төрағаның орынбасары",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"Лукин Андрей Иванович – Қазақстан Республикасы Парламенті Сенатының Конституциялық заңнама, сот жүйесі және құқық қорғау органдары комитетінің төрағасы (келісім бойынша)"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тиісінше мынадай редакцияда жазылсын: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құқықтық мәселелер жөніндегі көмекшісі – төрағаның орынбасары",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"Лукин Андрей Иванович – Қазақстан Республикасы Парламенті Сенатының Халықаралық қатынастар, қорғаныс және қауіпсіздік комитетінің төрағасы (келісім бойынша)".</w:t>
      </w:r>
    </w:p>
    <w:bookmarkEnd w:id="17"/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Президентінің жанында Құқықтық саясат жөніндегі кеңес құру туралы" Қазақстан Республикасы Президентінің 2002 жылғы 19 ақпандағы № 303 </w:t>
      </w:r>
      <w:r>
        <w:rPr>
          <w:rFonts w:ascii="Times New Roman"/>
          <w:b w:val="false"/>
          <w:i w:val="false"/>
          <w:color w:val="000000"/>
          <w:sz w:val="28"/>
        </w:rPr>
        <w:t>өкімінде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өкіммен бекітілген Қазақстан Республикасы Президентінің жанындағы Құқықтық саясат жөніндегі кеңестің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 жолдар: </w:t>
      </w:r>
    </w:p>
    <w:bookmarkEnd w:id="20"/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Әкімшілігі Басшысының құқықтық саясат жөніндегі орынбасары, Кеңес төрағасы",</w:t>
      </w:r>
    </w:p>
    <w:bookmarkEnd w:id="21"/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"Ақылбай Серік Байсейітұлы – "Қазақстанның заңгерлер одағы" Республикалық қоғамдық бірлестігінің төрағасы (келісім бойынша)" </w:t>
      </w:r>
    </w:p>
    <w:bookmarkEnd w:id="22"/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тиісінше мынадай редакцияда жазылсын: </w:t>
      </w:r>
    </w:p>
    <w:bookmarkEnd w:id="23"/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құқықтық мәселелер жөніндегі көмекшісі, Кеңес төрағасы",</w:t>
      </w:r>
    </w:p>
    <w:bookmarkEnd w:id="24"/>
    <w:bookmarkStart w:name="z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"Ақылбай Серік Байсейітұлы – "Республикалық заң консультанттары алқасының төрағасы (келісім бойынша)".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