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2489d" w14:textId="40248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наградаларымен наградтау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29 маусымдағы № 274 Жарлығы.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Әскери және қызметтік борышын атқарудағы жанқиярлығы, сондай-ақ төтенше жағдайда көрсеткен ерлігі үшін наградталсын: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 дәрежелі "Айбын" орденімен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Байдоллаев Нұрлан Қошқарұлы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 53975 әскери бөлімінің командирі;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Долдаев Дамир Талғатұлы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 Абай облысы полиция департаментінің аса маңызды істер бойынша аға тергеушісі;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Садықов Орал Жексенғалиұлы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министрлігі Абай облысы полиция департаменті Бородулиха ауданы полиция бөлімінің бастығы;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 дәрежелі "Айбын" орденімен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Баймұратов Думан Қайратұлы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 Абай облысы Төтенше жағдайлар департаменті өрт сөндіру және авариялық-құтқару жұмыстары қызметі № 7 өрт сөндіру бөлімінің көлік жүргізуші қызметкері;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Қасымов Ілияс Ерғазыұлы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 Қарағанды облысы Төтенше жағдайлар департаменті өрт сөндіру және авариялық-құтқару жұмыстары қызметі № 4 мамандандырылған өрт сөндіру бөлімінің бөлімше командирі;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Никифоренко Иван Юрьевич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 Астана қаласы Төтенше жағдайлар департаменті өрт сөндіру және авариялық-құтқару жұмыстары қызметі № 7 мамандандырылған өрт сөндіру бөлімінің көлік жүргізуші қызметкері;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Смайылов Рустам Қадырұлы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 Шығыс Қазақстан облысы Төтенше жағдайлар департаменті өрт сөндіру және авариялық-құтқару жұмыстары қызметі № 24 өрт сөндіру бөлімінің бөлімше командирі;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"Ерлігі үшін" медалімен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Ақағалиев Ермек Жеңісұлы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 Алматы қаласы Төтенше жағдайлар департаменті өрт сөндіру және авариялық-құтқару жұмыстары қызметі № 3 мамандандырылған өрт сөндіру бөлімінің аға өрт сөндіруші-құтқарушысы;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Әубәкіров Талғат Жұмақанұлы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"Целинное" ЖШС директоры, Абай облысы;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Белгібаев Бахтияр Станұлы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 Алматы облысы Төтенше жағдайлар департаменті өрт сөндіру және авариялық-құтқару жұмыстары қызметі № 9 өрт сөндіру бөлімінің өрт сөндіруші-құтқарушысы;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Ермеков Мұхамед-Шәріп Әбсағитұлы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 "Қазавиақұтқару" АҚ әуе кемесінің командирі;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Жиренов Бекболат Маратұлы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 Қарағанды облысы Төтенше жағдайлар департаменті өрт сөндіру және авариялық-құтқару жұмыстары қызметі мамандандырылған тобының бөлімше командирі;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 Ертай Мирамұлы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 Астана қаласы Төтенше жағдайлар департаменті өрт сөндіру және авариялық-құтқару жұмыстары қызметі № 16 өрт сөндіру бөлімінің көлік жүргізуші қызметкері;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Күдербеков Болат Оралұлы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 Жетісу облысы Төтенше жағдайлар департаменті өрт сөндіру және авариялық-құтқару жұмыстары қызметі № 6 өрт сөндіру бөлімінің өрт сөндіруші-құтқарушысы;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Қабдулин Арман Жанатбекұлы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 Абай облысы Төтенше жағдайлар департаменті өрт сөндіру және авариялық-құтқару жұмыстары қызметі № 5 өрт сөндіру бөлімінің бөлімше командирі;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Мұхамет Мұрал Мұхаметұлы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 Астана қаласы Төтенше жағдайлар департаменті өрт сөндіру және авариялық-құтқару жұмыстары қызметі № 4 мамандандырылған өрт сөндіру бөлімінің көлік жүргізуші қызметкері;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Нұрмұхамбетов Бақытжан Нұрмұхамбетұлы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 Шығыс Қазақстан облысы Төтенше жағдайлар департаменті өрт сөндіру және авариялық-құтқару жұмыстары қызметі № 7 өрт сөндіру бөлімінің көлік жүргізуші қызметкері;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Сайдулаев Гилани Умарович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"Восток лес индустрия" ЖШС директоры, Абай облысы;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Хурай Өркен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 стана қаласы Төтенше жағдайлар департаменті өрт сөндіру және авариялық-құтқару жұмыстары қызметі № 3 мамандандырылған өрт сөндіру бөлімінің көлік жүргізуші қызметкері;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"Жауынгерлік ерлігі үшін" медалімен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Жанғазинов Талғат Ағыбайұлы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 28738 әскери бөлімінің бригада сержанты;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"Ерен еңбегі үшін" медалімен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 Алексей Владимирович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 Орман шаруашылығы және жануарлар дүниесі комитетінің "Семей орманы" мемлекеттік орман табиғи резерваты" РММ Бөкебай филиалының Бөкебай орман өрт сөндіру станциясының өрт сөндіру автокөлігінің жүргізушісі;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Лебединский Александр Петрович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 Орман шаруашылығы және жануарлар дүниесі комитетінің "Қазақ ормандарды авиациялық қорғау және орман шаруашылығына қызмет көрсету базасы" РМҚК Бородулиха авиациялық бөлімшесінің басшысы.</w:t>
            </w:r>
          </w:p>
        </w:tc>
      </w:tr>
    </w:tbl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