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5581" w14:textId="0d3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А.Н. Есқараевты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Несіпбайұлы Есқараев Қазақстан Республикасының Əділет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