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0e8ef" w14:textId="a10e8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А.С. Көлгіновті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3 сәуірдегі № 170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Сейдірұлы Көлгінов Қазақстан Республикасы Премьер-Министрінің орынбасары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