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b6b0" w14:textId="587b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2023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2023 жылғы 2 ақпандағы № 120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bookmarkStart w:name="z7"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Әскери қызметгің белгіленген мерзімін өткерген мерзімді әскери қызметтегі әскери қызметшілер 2023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2"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2023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bookmarkStart w:name="z3"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2023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bookmarkEnd w:id="3"/>
    <w:bookmarkStart w:name="z4"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bookmarkEnd w:id="4"/>
    <w:bookmarkStart w:name="z5"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