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341" w14:textId="a542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Р.С. Желдібай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қаңтардағы № 92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Сұлтанұлы Желдібай Қазақстан Республикасы Президентінің Əкімшілігі Басшысының орынбасары – Президенттің Баспасөз хатшысы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