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f649bd" w14:textId="8f649b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соттарының төрағаларын, сот алқаларының төрағалары мен судьяларын қызметке тағайындау және қызметтен босату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2022 жылғы 11 шілдедегі № 956 Жарлығы.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Конституциясының 82-бабының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Республикасының сот жүйесі мен судьяларының мәртебесі туралы" 2000 жылғы 25 желтоқсандағы Қазақстан Республикасы Конституциялық заңының 31-бабының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7-тармақтарына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34-бабы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11-1)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12) тармақшаларына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3-тармағының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5-тармақтарына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 xml:space="preserve">ҚАУЛЫ </w:t>
      </w:r>
      <w:r>
        <w:rPr>
          <w:rFonts w:ascii="Times New Roman"/>
          <w:b w:val="false"/>
          <w:i w:val="false"/>
          <w:color w:val="000000"/>
          <w:sz w:val="28"/>
        </w:rPr>
        <w:t>ЕТЕМІН: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Төраға қызметіне:</w:t>
      </w:r>
    </w:p>
    <w:bookmarkEnd w:id="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Нұр-Сұлтан қалалық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Жұмағ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лов Ақан Маратұлы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қалалық сотының қылмыстық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істер жөніндегі сот алқасының 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 облыстық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Шығамбаев Әділхади Жұмабайұлы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 облыстық сотының азаматтық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істер жөніндегі сот алқасының 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істер жөніндегі сот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алқасына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Байгелов Мейірбек Қабылұлы;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Шымкент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қылмыстық істер жөніндегі сот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алқасына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Дүйсебеков Бәйдібек Сәулебекұлы;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облыстық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қылмыстық істер жөніндегі сот алқасына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Даминов Раджаб Адгамович;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облыстық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азаматтық істер жөніндегі сот алқасына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Ахметова Рәзия Сапарқызы;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 облыстық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азаматтық істер жөніндегі сот алқасына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Ерғазиев М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тен Мұхтарұлы;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Батыс Қазақстан облыстық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азаматтық істер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сот алқасына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Оразова Тұрсын Сапашқызы;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 облыстық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азаматтық істер жөніндегі сот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алқасына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Текетаев Мақс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 Нысанбайұлы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облысы Талғар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Маңғыстау облыстық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қылмыстық істер жөніндегі сот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алқасына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Елемесов Бауыржан Ж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умітбай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Маңғыстау облысы Ақтау қаласы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тергеу сотының 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облыстық сотының азаматтық істер жөніндегі сот алқасына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Төлегенов Серік Кеңесұлы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қаласы Алмалы ауданы № 2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Қазақстан облыстық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азаматтық істер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сот алқасына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Салатов Дулат Сақанұлы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облыстық сотының судьясы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қызметінен босатыла отырып;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р-Сұлтан қаласы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Салимов Алмас С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лтанғалиұлы;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ауданының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Даумов Дәуренбек Нұрлыбекұлы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 облысы Атырау қаласы № 2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 істер жөніндегі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әскери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Шәріпбеков Еркін Ермұхамедұлы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Екібастұз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Алматы қаласы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Алмалы ауданының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Садықов Талғат Қошқарбайұлы;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Түрксіб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Қарашева Анар Бидахметқызы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қаласы мамандандырылған ауданаралық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экономикалық 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Шымкент қаласы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әкімшілік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Рахынбаев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Нұр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дәулет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Нұрлыбек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Ақмола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Ақкөл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Теміров Жанат Құлатайұлы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Целиноград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Егіндікөл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Сәдуақасова Кәбира Мұхамедсағиқызы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Қазақстан облысы Тарбағатай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Ерейментау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Сисинғалиев Ғұмарбек Жұмабайұлы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Ақсу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Жылқайдаров Саян Абылайұлы;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толмағандардың істері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Оспанова Дариға Қазыбекқызы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қаласы Наурызбай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Көкшетау қалалық сотына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Дегенбаев Қазыбек Аркадийұлы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Қазақстан облысы Өскемен қалалық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Қосшы қалалық сотына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Бекенов 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рлан Сәду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Атбасар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Ақтөбе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қаласының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тергеу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Бейсембаев 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ралы Керімқұл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қаласының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Абдықалықов Қайырбек Темірбек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Ойыл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Танимова Сәуле Зинуллақызы;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Назарқ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лова Алтынгүл Бақытқызы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облысы Амангелді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Алматы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Кербұлақ ауданының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Шәріпбаев Абай Қанатұлы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облысы Қарғалы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 кәмелетке толмағандардың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істері жөніндегі мамандандырылған ауданаралық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Нүсіпова Жанна Дүйсенханқызы;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Талдықорған қалалық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Умбетай Абдилла Муваракұлы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Кербұлақ ауданы № 2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Атырау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Жылыой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Ысқақов Мұратқали;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     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Исатай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Құсайынов Мерлан Рахметоллаұлы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Батыс Қазақстан облысы Теректі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экономикалық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Саудабаев Асхат Бақытбек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Батыс Қазақстан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Бәйтерек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Маженова Әсел Ерсенқызы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Шыңғырлау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Орал қаласының № 2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Баймахан Азизхан Жұмабайұлы;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Тасқала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Теберікова Әлия Бақытжанқызы;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Жамбыл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толмағандардың істері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Мәуленов Думан Болатұлы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Тараз қаласы әкімшілік құқық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бұзушылықтар жөніндегі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Мойынқұм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Далибаев Бағылан Көшкінбекұлы;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Тілеубеков Map-Лен Мыңжанұлы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Тараз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Қарағанды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қаласының әкімшілік құқық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бұзушылықтар жөніндегі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мамандандырылған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Байырбекова Гүлзипа Әбдуләкімқызы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облысы Қарасай әкімшілік құқық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бұзушылықтар жөніндегі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Қостанай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Бейімбет Майлин ауданының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Серғазин Серік Боранбайұлы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Қарабалық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толмағандардың істері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Шармұхаметова Қарлы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ғ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аш Сәлімжанқызы;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Науырзым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Қалиев Алмаз Барболұлы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Рудный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Қызылорда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толмағандардың істері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Сабыров Асхат Аббасұлы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қылмыстық істер жөніндегі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мамандандырылған ауданаралық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Қармақшы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Мыханов Қуаныш Тасмағанбетұлы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Қызылорда қаласы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Маңғыстау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Бейнеу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Аппасов Еркебұлан Қайратұлы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Жаңаөзен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толмағандардың істері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Жүсіпова Жаңылхан Талапбайқызы;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экономикалық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Бекболатов Арыстанбек Тәжібай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Павлодар о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қаласының № 2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рлыбаева Жанар Қажатқызы;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Солтүстік Қазақстан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Да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рова Динара Маратқызы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Қызылжар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Ар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ғ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ымбаева Қарлығаш Қайыргелдіқызы;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Мүсірепов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атындағы ауданның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Балғабекова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Гүлжанат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Жолаушықызы;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Мағжан Жұмабаев ауданының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Нағайбаев Мирас Өмірбек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Дүйсенов Азамат Абылайұлы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Есіл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Түркістан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Бәйдібек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Сәрсенов Медетбек Темірбекұлы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 облысы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әкімшілік 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толмағандардың істері жөніндегі мамандандырылған ауданаралық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Сауран Бақтыбек Смағұлұлы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Арыс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Түлкібас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Ырсымбетов Марат Нұрғазыұлы;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Мақтаарал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Шығыс Қазақстан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облысы бойынша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Бұқбаев М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рат Қасым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Глубокое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Әмірова Винера Бақытбекқызы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Семей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Курчатов қалалық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Молдабаев Міржан Дәулетұлы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Үржар ауданы № 2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 кәмелетке толмағандардың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істері жөніндегі мамандандырылған ауданаралық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Тұтқанбаева Сәния М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танқызы;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 кәмелетке толмағандардың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істері жөніндегі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Қасымова Қарлығаш Ақтанқызы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№ 2 мамандандырылған ауданаралық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экономикалық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Ерболатов Ернар Ерболатұлы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мамандандырылған ауданаралық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экономикалық 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Риддер қалалық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Қостыбаев Ерлан Мырзатайұлы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Алтай ауданы № 2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 қаласының № 2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Несіпханов Олжас Самат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тағайындалсын.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Судья қызметіне: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Нұр-Сұлтан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Әмірғалиев Айбек Әйтикенұлы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Нұр-Сұлтан қаласы Алматы ауданы № 2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 қызметінен босатыла отырып;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Дәулешова Гүлнара Ғаділбекқызы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 облысы Атырау қаласы № 2 сотының судьясы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қызметінен босатыла отырып;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Кәрімова Анар Кәрімқызы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Нұр-Сұлтан қаласы мамандандырылған ауданаралық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экономикалық 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Бірімқұлов Бақытбай Несіпбек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облыстық 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Шымкент қалалық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Жарқынбеков Мәлік Құзар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облыстық сотының судьясы қызметінен босатыла отырып;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Сералиев Ерлан Т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рысбек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Шымкент қаласы мамандандырылған ауданаралық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экономикалық 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облыстық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Баймурзин Бауыржан Құрманбай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облысы Көкшетау қалалық сотының судьясы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облыстық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Алмасбаева Ботагөз Алмасбайқызы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облысы Ақтөбе қалалық сотының судьясы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 облыстық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Жұмабаев Болатбек Бақтығали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 облысы Жылыой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облыстық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Нұрлыбекова Айгүл Аликқызы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облысы мамандандырылған ауданаралық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Маңғыстау облыстық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Шамғонова Лариса Тілемісқызы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Маңғыстау облысы кәмелетке толмағандардың істері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мамандандырылған ауданаралық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Темірова Қаламқас Әбілдақызы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кәмелетке толмағандардың істері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мамандандырылған ауданаралық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р-С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лтан қаласы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аудандық сотына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Шақуанов Ринат Боташ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облысы Көкшетау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құқық бұзушылықтар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Әбішева Сәуле Ұзақбайқызы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облысы Ақтөбе қаласы әкімшілік құқық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бұзушылықтар жөніндегі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сотының судьясы қызметінен босатыла отырып;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Қожабергенов Марат Амангелдіұлы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облысы Қарағанды қаласы экімшілік құқық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бұзушылықтар жөніндегі мамандандырылған ауданаралық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 қызметінен босатыла отырып;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Сейпішева Гаухар Рақымбайқызы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облысы Теміртау қаласы әкімшілік құқық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бұзушылықтар жөніндегі мамандандырылған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Байқоңыр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Ақмағанбетова Лейла Әбдірахманқызы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облысы Рудный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Жақыпова Гүлмира Төлеуберліқызы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облысы Балқаш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Исабекова Раушан Қайырқызы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Батыс Қазақстан облысы Орал қаласы № 2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Салықбаева Жанна Жеңісқызы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облысы Бурабай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Толықбаева Анара Бисенғалиқызы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Маңғыстау облысы Ақтау қаласы № 2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толмағандардың істері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Жұматова Айсұлу Өмірсерікқызы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облысы кәмелетке толмағандардың істері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мамандандырылган ауданаралық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экономикалық сотына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Сейдахметова Нәйла Қасқырбайқызы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Батыс Қазақстан облысы мамандандырылган ауданаралық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экономикалық 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Сарыарқа ауданының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Абаева Меруерт Абайқызы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облысы Рудный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Алматы қаласы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Алмалы ауданының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Сембеков Қанат Сейітжаппар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облысы Ақтөбе қалалық сотының төрағасы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құқық бұзушылықтар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Күзетаева Динара Зарықбекқызы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Қазақстан облысы Семей қаласы № 2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Телібаева Әйгерім Дәулетқызы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облысы Талдықорған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Хасенова Әсем Ерқасымқызы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облысы Қарасай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ауданының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Әбдірайымов Азамат Кәріпжан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облысы Еңбекшіқазақ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әкімшілік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Байкетаева Салтанат Ерболатқызы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Қазақстан облысы Семей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Медеу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Әмірбаева Айнаш Әбдіхалыққызы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облысы Талдықорған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Медеу ауданының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хамбетжан Жомарт Амантай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қаласы Түрксіб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Шымкент қаласы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Саттарова Гүлн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 Кәрімқұлқызы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Түркістан облысы кәмелетке толмағандардың істері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мамандандырылған ауданаралық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Әл-Фараби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Рахметуллина Гүлсара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облысы Қостанай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Еңбекші     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у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ламқадыр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 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рғали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Түркістан облысы Отырар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Қаратау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Жақсылықов Сырым Сәбитұлы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қаласы мамандандырылған ауданаралық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тергеу сотының судьясы қызметінен босатыла отырып;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Рахымбаева Гүлмира Диханқызы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Түркістан облысы Қазығұрт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Ақмола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Сауытбаева Айн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 Есламбекқызы;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Көкшетау қалалық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Әбішев Қазбек Есімбек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Есіл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Көбенов Ғизат Манапұлы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мамандандырылған ауданаралық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экономикалық 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Ақтөбе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 істер жөніндегі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мамандандырылған ауданаралық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Бақтығалиев Нұрлан Амантұрлыұлы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Темір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экономикалық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Лошкарев Артем Петрович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Ақтөбе қаласы № 3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Өтепбергенова Сәуле Мақсатқызы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Ақтөбе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Алматы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Қарасай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Ахметова Ардақ Бауыржанқызы;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Іле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Тоқтыбакиева Анара Садықжанқызы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Талдықорған қалалық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Атырау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экономикалық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Сұлтанғалиева Алмагүл Екібайқызы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облысы Ақтөбе қаласы № 3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Батыс Қазақстан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әкімшілік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Борамбаев Азамат Жұмаұлы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Орал қаласы № 2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Қарағанды облысы бойынша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Ақтоғай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машкина Саягүл Тәуекелқызы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облысы Хромтау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толмағандардың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істері жөніндегі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Сәрсекеева Дана Амантайқызы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Қарағанды қаласы Октябрь ауданы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 аудандық 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қаласы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Қазыбек би ауданының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аудандық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Жамантаева Әсел Жұмағұлқызы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Батыс Қазақстан облысы Жәнібек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экономикалық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Дурдыев Рафаил Ибрагимович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Саран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Жүнісова Айнаш Аброшқызы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Шахтинск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Ташкеева Елена Геннадьевна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Абай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әкімшілік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Байгенжинова Гүлсара Мұханбетярқызы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Жезқазған қалалық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Қостанай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қаласының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Бекішев Нұрлан Қабиұлы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Меңдіқара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Қызылорда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 қалалық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Ақынбек Маржан;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 қаласының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Абдоллаев Қанатбек Амангелдіұлы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кәмелетке толмағандардың істері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мамандандырылған ауданаралық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төрағасы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 қаласының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құқық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бұзушылықтар жөніндегі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мамандандырылған 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Тұңғышбаев Исағали Өмірзақұлы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Жаңақорған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Түркістан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Жетісай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Сарқұлов Иржан Жолбарысұлы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Мақтаарал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Қазығұрт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сотына     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Жұмабаев Нұржан Әмзеұлы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облыстың Сарыағаш аудандық сотының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судьясы қызметінен босатыла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Ордабасы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Мырзабеков Қиятбек Амандықұлы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облысы қылмыстық істер жөніндегі 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сотының судьясы қызметінен босатыла отырып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тағайындалсын.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Атқаратын қызметінен: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облыстық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төрағасы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Әмір Досжан Сарманқ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қызметке сайлануына байланысты;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 облыстық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төрағасы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Нұрышев Қамбар Жұмабайұлы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қызметке сайлануына байланысты;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Кәрібжанов Біржан Отантайұлы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қайтыс болуына байланысты;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облыстық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Байжүнісов Берікжан Әбенұлы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зейнеткерлік жасқа толуына байланысты;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Қазақстан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облыстық сотының судьясы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Сейітов Кәкен Қалымбекұлы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орнынан түсуіне байланысты;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Нұр-Сұлтан қаласы бойынша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ауданы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төрағасы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Есенов Бақытжан Жұманәліұлы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өкілеттік мерзімінің өтуіне байланысты,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осы соттың судьясы етіп қалдыра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толмағандардың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істері жөніндегі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сотының судьясы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Төрегелді Біржан Төрегелдіұлы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жұмысқа ауысуына байланысты;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Шымкент қаласы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Қаратау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Сапашев Абдолла Шерімбетұлы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орнынан түсуіне байланысты;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Ақт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ө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бе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Ақмолдина Алтын Игілікқызы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 тілегі бойынша;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Алматы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Қарасай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Игіліков Назарбек Ерланұлы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тәртіптік теріс қылық жасағаны үшін судья қызметінен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босату қажеттілігі туралы Сот жюриінің шешімі бойынша;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Талдықорған қалалық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төрағасы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Егеубеков Ермек Ерубекұл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өкілеттік мерзімінің өтуіне байланысты,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осы соттың судьясы етіп қалдыра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Атырау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Жылыой аудандық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Асалов Абай Шүкірбайұлы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зейнеткерлік жасқа толуына байланысты;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Қарағанды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Теміртау қалалық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төрағасы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Амрашев Талғат Балташұлы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 тілегі бойынша, осы соттың судьясы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етіп қалдыра отырып;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Теміртау қалалық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Дәуітов Дулат Ахметжанұлы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орнынан түсуіне байланысты;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Қостанай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Лисаков қалалық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судьясы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Әзбекова Тамара Есқалиқызы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 тілегі бойынша;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Маңғыстау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Ақтау қаласы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сотының судьясы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Рысқалиева Қанзиба Жәкібайқызы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орнынан түсуіне байланысты;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 экономикалық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төрағасы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Тіленов Айдарбек Шапағатұлы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өкілеттік мерзімінің өтуіне байланысты,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осы соттың судьясы етіп қалдыра отырып;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Түркістан облысы бойынша: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толмағандардың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істері жөніндегі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мамандандырылған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ауданаралық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сотының төрағасы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Қоңырбаев Қанатбек Досайұлы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өкілеттік мерзімінің өтуіне байланысты,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осы соттың судьясы етіп қалдыра отырып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босатылсын.</w:t>
            </w:r>
          </w:p>
        </w:tc>
      </w:tr>
    </w:tbl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Жарлық қол қойылған күнінен бастап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Қ.Тоқаев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