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34226" w14:textId="d034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 Нұрбекті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11 маусымдағы № 919 Жарлығы.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Саясат Нұрбек Қазақстан Республикасының Ғылым және жоғары білім министрі лауазымына тағайындалсын.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