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6779d" w14:textId="97677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Б.Н.Асыловты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3 наурыздағы № 823 Жарлығы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Берік Ноғайұлы Асылов Қазақстан Республикасының Бас Прокуроры лауазымына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