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ed6cf" w14:textId="35ed6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Президентінің кейбір жарлықтарына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2022 жылғы 8 ақпандағы № 806 Жарлығы.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ҚАУЛЫ ЕТЕМІН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Президентінің мына жарлықтарына өзгерістер мен толықтыру енгізілсін: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"Қазақстан Республикасы Президентінің жанындағы Мемлекеттік наградалар жөніндегі комиссияның құрамы туралы" Қазақстан Республикасы Президентінің 2002 жылғы 29 наурыздағы № 829 Жарлығына: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жоғарыда аталған Жарлықпен бекітілген Қазақстан Республикасы Президентінің жанындағы Мемлекеттік наградалар жөніндегі комиссияның құрамына енгізілсін: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Қарин Ерлан Тынымбайұлы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Мемлекеттік хатшысы, төраға;</w:t>
            </w:r>
          </w:p>
          <w:bookmarkEnd w:id="3"/>
        </w:tc>
      </w:tr>
    </w:tbl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жоғарыда аталған Комиссияның құрамынан Қ.Е. Көшербаев шығарылсын;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"Қазақстан Республикасы Президентінің жанындағы Адам құқықтары жөніндегі комиссия туралы" Қазақстан Республикасы Президентінің 2003 жылғы 19 наурыздағы № 1042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аталған Жарлықпен бекітілген Қазақстан Республикасы Президентінің жанындағы Адам құқықтары жөніндегі комиссия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екінші бөлігі алып тасталсын;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"Қазақстан Республикасы Мемлекеттік хатшысы өкімдерін," деген сөздер алып тасталсын;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бірінші бөлігіндегі "Қазақстан Республикасы Мемлекеттік хатшысы" деген сөздер "Қазақстан Республикасы Президенті Әкімшілігі Басшысының ішкі саясат мәселелеріне жетекшілік ететін орынбасарының" деген сөздермен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бірінші бөлігіндегі "Қазақстан Республикасы Мемлекеттік хатшысының" деген сөздер "Қазақстан Республикасы Президенті Әкімшілігі Басшысының ішкі саясат мәселелеріне жетекшілік ететін орынбасарының" деген сөздермен ауыстырылсын;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аталған Жарлықпен бекітілген Қазақстан Республикасы Президентінің жанындағы Адам құқықтары жөніндегі комиссияның </w:t>
      </w:r>
      <w:r>
        <w:rPr>
          <w:rFonts w:ascii="Times New Roman"/>
          <w:b w:val="false"/>
          <w:i w:val="false"/>
          <w:color w:val="000000"/>
          <w:sz w:val="28"/>
        </w:rPr>
        <w:t>құрамына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енгізілсін: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Абаев Дәурен Әскербекұлы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Мәдениет және спорт министрі,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Жазықбаев Дархан Медеғалиұлы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Мемлекеттік қызмет істері агенттігінің төрағасы,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Жүрсінов Рустам Манарбекұлы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кәсіпкерлерінің құқықтарын қорғау жөніндегі уәкіл (келісім бойынша),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Меркель Иоган Давидович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Конституциялық Кеңесінің мүшесі,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Мусин Қанат Сергейұлы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Әділет министрі,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Нұрғазиева Бану Ғаниқызы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"Қазақстанның Азаматтық альянсы" тұлғалар бірлестігінің президенті (келісім бойынша),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Омаров Асқар Қуанышұлы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Ақпарат қоғамдық даму министрі,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Ударцев Сергей Федорович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"Құқық және мемлекет" ғылыми журналының бас редакторы (келісім бойынша);</w:t>
            </w:r>
          </w:p>
        </w:tc>
      </w:tr>
    </w:tbl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Комиссияның </w:t>
      </w:r>
      <w:r>
        <w:rPr>
          <w:rFonts w:ascii="Times New Roman"/>
          <w:b w:val="false"/>
          <w:i w:val="false"/>
          <w:color w:val="000000"/>
          <w:sz w:val="28"/>
        </w:rPr>
        <w:t>құрамынан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А.Ғ.Балаева, М.Б.Бекетаев, А.Н.Жаилғанова, Г.Ә.Нәбиева, А.Р.Райымқұлова, М.Таймерденов, Ш.Ә.Өтегенов шығарылсын;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"Қазақстан Республикасы Президентінің жанындағы Жастар саясаты жөніндегі кеңес құру туралы" Қазақстан Республикасы Президентінің 2008 жылғы 1 шілдедегі № 625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2-тармақтың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"ереже;" деген сөз "ереже бекітілсін." деген сөздермен ауыстырылып, </w:t>
      </w:r>
      <w:r>
        <w:rPr>
          <w:rFonts w:ascii="Times New Roman"/>
          <w:b w:val="false"/>
          <w:i w:val="false"/>
          <w:color w:val="000000"/>
          <w:sz w:val="28"/>
        </w:rPr>
        <w:t>2)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аталған Жарлықпен бекітілген Қазақстан Республикасы Президентінің жанындағы Жастар саясаты жөніндегі кеңес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Кеңестің құрамын Қазақстан Республикасының Мемлекеттік хатшысы бекітеді.";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7-1-тармақпен толықтырылсын: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"7-1. Қазақстан Республикасының Мемлекеттік хатшысы Кеңестің төрағасы болып табылады.";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"Қазақстан Республикасы Президентінің жанындағы Ұлттық қоғамдық сенім кеңесінің ережесін және құрамыи бекіту туралы" Қазақстан Республикасы Президентінің 2019 жылғы 17 шілдедегі № 63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Жарлықпен бекітілген Қазақстан Республикасы Президентінің жанындағы Ұлттық қоғамдық сенім кеңесі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Ұлттық кеңес Ұлттық кеңестің төрағасынан, оның орынбасарынан және мүшелерінен тұрады.";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төртінші абзацы мынадай редакцияда жазылсын:</w:t>
      </w:r>
    </w:p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"Ұлттық кеңес төрағасының орынбасарына және мүшелеріне тапсырма береді.";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Ұлттық кеңестің құрамы белгілі мемлекет және қоғам қайраткерлерінің, саяси партиялар, үкіметтік емес сектор өкілдерінің қатарынан қалыптастырылады.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Мемлекеттік хатшысы өз лауазымы бойынша Ұлттық кеңестің құрамына кіреді және Ұлттық кеңес төрағасының орынбасары болып табылады.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кеңестің құрамын Қазақстан Республикасының Мемлекеттік хатшысы бекітеді.";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екінші бөлігі алып тасталсын;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бірінші абзацы мынадай редакцияда жазылсын:</w:t>
      </w:r>
    </w:p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Ұлттық кеңес төрағасының орынбасары:";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тасталсын.</w:t>
      </w:r>
    </w:p>
    <w:bookmarkStart w:name="z3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Жарлық қол қойылған күнінен бастап қолданысқа енгізіледі.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