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88a0" w14:textId="7ef88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жарлықтарына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2021 жылғы 15 желтоқсандағы № 717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Үкiметі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актiлерiнiң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тиiс</w:t>
            </w:r>
          </w:p>
        </w:tc>
      </w:tr>
    </w:tbl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мына жарлықтарына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– ҚР Президентінің 31.07.2023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қызмет бабында пайдалану үшін.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– ҚР Президентінің 31.07.2023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