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46428" w14:textId="0f464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М.Ә. Нұртілеуді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2021 жылғы 25 ақпандағы № 519 Жарлығы.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Мұрат Əбуғалиұлы Нұртілеу Қазақстан Республикасы Президентінің Əкімшілігі Басшысының орынбасары лауазымына тағайындалсын, ол Қазақстан Республикасы Президентінің көмекшісі лауазымынан босатылсын.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