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210a" w14:textId="b862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жанындағы Реформалар жөніндегі жоғары кеңес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14 қыркүйектегі № 414 Жарлығы. Күші жойылды - Қазақстан Республикасы Президентінің 2026 жылғы 1 шiлдедегi № 1337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Елдің орнықты дамуын стратегиялық жоспарлау жəне экономикалық, əлеуметтік жəне саяси реформаларды тереңдету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Президенті жанындағы Реформалар жөніндегі жоғары </w:t>
      </w:r>
      <w:r>
        <w:rPr>
          <w:rFonts w:ascii="Times New Roman"/>
          <w:b w:val="false"/>
          <w:i w:val="false"/>
          <w:color w:val="000000"/>
          <w:sz w:val="28"/>
        </w:rPr>
        <w:t>кеңес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Жарлықтың орындалуын бақылау Қазақтан Республикасы Президентінің Əкімшілігіне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 Реформалар жөніндегі жоғары кеңестің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Құрамы жаңа редакцияда – ҚР Президентінің 29.06.2024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– ҚР Президентінің 08.01.2026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Жарлықтарымен.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кеңестің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Қауіпсіздік Кеңесінің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Стратегиялық жоспарлау және реформалар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басқарма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